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8"/>
        <w:gridCol w:w="620"/>
        <w:gridCol w:w="1670"/>
      </w:tblGrid>
      <w:tr w:rsidR="00900BBC" w:rsidRPr="00A32F68" w14:paraId="02D1B1B2" w14:textId="77777777" w:rsidTr="00AA4B02">
        <w:trPr>
          <w:trHeight w:val="454"/>
        </w:trPr>
        <w:tc>
          <w:tcPr>
            <w:tcW w:w="7318" w:type="dxa"/>
            <w:tcBorders>
              <w:bottom w:val="single" w:sz="4" w:space="0" w:color="729928" w:themeColor="accent1" w:themeShade="BF"/>
              <w:right w:val="single" w:sz="4" w:space="0" w:color="729928" w:themeColor="accent1" w:themeShade="BF"/>
            </w:tcBorders>
            <w:vAlign w:val="bottom"/>
          </w:tcPr>
          <w:p w14:paraId="56A61847" w14:textId="218AD087" w:rsidR="005F470D" w:rsidRPr="00A32F68" w:rsidRDefault="007A465E" w:rsidP="00AA4B02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noProof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60"/>
              </w:rPr>
              <w:t>令和</w:t>
            </w:r>
            <w:r w:rsidR="00782009"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60"/>
              </w:rPr>
              <w:t>6</w:t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60"/>
              </w:rPr>
              <w:t>年度</w:t>
            </w:r>
          </w:p>
        </w:tc>
        <w:tc>
          <w:tcPr>
            <w:tcW w:w="2290" w:type="dxa"/>
            <w:gridSpan w:val="2"/>
            <w:tcBorders>
              <w:top w:val="single" w:sz="4" w:space="0" w:color="729928" w:themeColor="accent1" w:themeShade="BF"/>
              <w:left w:val="single" w:sz="4" w:space="0" w:color="729928" w:themeColor="accent1" w:themeShade="BF"/>
              <w:bottom w:val="single" w:sz="4" w:space="0" w:color="729928" w:themeColor="accent1" w:themeShade="BF"/>
              <w:right w:val="single" w:sz="4" w:space="0" w:color="729928" w:themeColor="accent1" w:themeShade="BF"/>
            </w:tcBorders>
            <w:shd w:val="clear" w:color="auto" w:fill="FFFFFF" w:themeFill="background1"/>
            <w:vAlign w:val="center"/>
          </w:tcPr>
          <w:p w14:paraId="3CFE4CB6" w14:textId="2343D6B6" w:rsidR="005F470D" w:rsidRPr="008742E4" w:rsidRDefault="00782009" w:rsidP="00AA4B02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noProof/>
                <w:sz w:val="44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44"/>
                <w:szCs w:val="21"/>
              </w:rPr>
              <w:t>受講</w:t>
            </w:r>
            <w:r w:rsidR="005F470D" w:rsidRPr="008742E4">
              <w:rPr>
                <w:rFonts w:ascii="HG丸ｺﾞｼｯｸM-PRO" w:eastAsia="HG丸ｺﾞｼｯｸM-PRO" w:hAnsi="HG丸ｺﾞｼｯｸM-PRO" w:hint="eastAsia"/>
                <w:b/>
                <w:noProof/>
                <w:sz w:val="44"/>
                <w:szCs w:val="21"/>
              </w:rPr>
              <w:t>無料</w:t>
            </w:r>
          </w:p>
        </w:tc>
      </w:tr>
      <w:tr w:rsidR="00900BBC" w:rsidRPr="00A32F68" w14:paraId="65615637" w14:textId="77777777" w:rsidTr="00E94258">
        <w:trPr>
          <w:trHeight w:val="730"/>
        </w:trPr>
        <w:tc>
          <w:tcPr>
            <w:tcW w:w="9608" w:type="dxa"/>
            <w:gridSpan w:val="3"/>
            <w:tcBorders>
              <w:top w:val="single" w:sz="4" w:space="0" w:color="729928" w:themeColor="accent1" w:themeShade="BF"/>
              <w:left w:val="single" w:sz="4" w:space="0" w:color="729928" w:themeColor="accent1" w:themeShade="BF"/>
              <w:bottom w:val="single" w:sz="4" w:space="0" w:color="729928" w:themeColor="accent1" w:themeShade="BF"/>
              <w:right w:val="single" w:sz="4" w:space="0" w:color="729928" w:themeColor="accent1" w:themeShade="BF"/>
            </w:tcBorders>
            <w:shd w:val="clear" w:color="auto" w:fill="99CB38" w:themeFill="accent1"/>
            <w:vAlign w:val="center"/>
          </w:tcPr>
          <w:p w14:paraId="419AA965" w14:textId="12D9F86B" w:rsidR="005F470D" w:rsidRPr="00847E67" w:rsidRDefault="00782009" w:rsidP="005F470D">
            <w:pPr>
              <w:jc w:val="center"/>
              <w:rPr>
                <w:rFonts w:ascii="HGP創英角ﾎﾟｯﾌﾟ体" w:eastAsia="HGP創英角ﾎﾟｯﾌﾟ体" w:hAnsi="HGP創英角ﾎﾟｯﾌﾟ体"/>
                <w:noProof/>
                <w:sz w:val="60"/>
                <w:szCs w:val="60"/>
              </w:rPr>
            </w:pPr>
            <w:r w:rsidRPr="00782009">
              <w:rPr>
                <w:rFonts w:ascii="HGP創英角ﾎﾟｯﾌﾟ体" w:eastAsia="HGP創英角ﾎﾟｯﾌﾟ体" w:hAnsi="HGP創英角ﾎﾟｯﾌﾟ体" w:hint="eastAsia"/>
                <w:noProof/>
                <w:color w:val="FFFFFF" w:themeColor="background1"/>
                <w:sz w:val="48"/>
                <w:szCs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12700" w14:cap="flat" w14:cmpd="sng" w14:algn="ctr">
                  <w14:solidFill>
                    <w14:schemeClr w14:val="accent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南信州地区　労務管理改善リーダー研修会</w:t>
            </w:r>
          </w:p>
        </w:tc>
      </w:tr>
      <w:tr w:rsidR="001E5D11" w:rsidRPr="00A32F68" w14:paraId="4D23EF65" w14:textId="77777777" w:rsidTr="00281CAD">
        <w:trPr>
          <w:trHeight w:val="730"/>
        </w:trPr>
        <w:tc>
          <w:tcPr>
            <w:tcW w:w="7938" w:type="dxa"/>
            <w:gridSpan w:val="2"/>
            <w:tcBorders>
              <w:top w:val="single" w:sz="4" w:space="0" w:color="729928" w:themeColor="accent1" w:themeShade="BF"/>
            </w:tcBorders>
            <w:vAlign w:val="center"/>
          </w:tcPr>
          <w:p w14:paraId="7FEEA0E8" w14:textId="46502470" w:rsidR="00BB13C5" w:rsidRPr="00BB13C5" w:rsidRDefault="00BB13C5" w:rsidP="00BB13C5">
            <w:pPr>
              <w:spacing w:line="0" w:lineRule="atLeast"/>
              <w:ind w:firstLineChars="100" w:firstLine="280"/>
              <w:rPr>
                <w:rFonts w:ascii="HG丸ｺﾞｼｯｸM-PRO" w:eastAsia="HG丸ｺﾞｼｯｸM-PRO" w:hAnsi="HG丸ｺﾞｼｯｸM-PRO"/>
                <w:bCs/>
                <w:noProof/>
                <w:sz w:val="28"/>
                <w:szCs w:val="28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Cs/>
                <w:noProof/>
                <w:sz w:val="28"/>
                <w:szCs w:val="28"/>
              </w:rPr>
              <w:t>本研修会は、中小企業等における労務管理改善リーダーを養成することを目的に「労働契約」及び「就業規則」等の基本事項ついて、知識と認識を深めることを目的に開催します。</w:t>
            </w:r>
          </w:p>
          <w:p w14:paraId="52BADA87" w14:textId="7BB0912E" w:rsidR="001E5D11" w:rsidRPr="00BB13C5" w:rsidRDefault="00BB13C5" w:rsidP="00BB13C5">
            <w:pPr>
              <w:spacing w:line="0" w:lineRule="atLeast"/>
              <w:ind w:firstLineChars="100" w:firstLine="280"/>
              <w:rPr>
                <w:rFonts w:ascii="HG丸ｺﾞｼｯｸM-PRO" w:eastAsia="HG丸ｺﾞｼｯｸM-PRO" w:hAnsi="HG丸ｺﾞｼｯｸM-PRO"/>
                <w:bCs/>
                <w:noProof/>
                <w:sz w:val="28"/>
                <w:szCs w:val="28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Cs/>
                <w:noProof/>
                <w:sz w:val="28"/>
                <w:szCs w:val="28"/>
              </w:rPr>
              <w:t>また、日頃からの適切な労務管理を通じて、労働契約終了時等における労使間のトラブルを未然に防ぎ、よりよい労働環境を実現するための研修会となります。</w:t>
            </w:r>
          </w:p>
        </w:tc>
        <w:tc>
          <w:tcPr>
            <w:tcW w:w="1670" w:type="dxa"/>
            <w:tcBorders>
              <w:top w:val="single" w:sz="4" w:space="0" w:color="729928" w:themeColor="accent1" w:themeShade="BF"/>
            </w:tcBorders>
            <w:vAlign w:val="center"/>
          </w:tcPr>
          <w:p w14:paraId="53B7CC42" w14:textId="32BD0ADA" w:rsidR="001E5D11" w:rsidRPr="00A32F68" w:rsidRDefault="00281CAD" w:rsidP="00E20FDC">
            <w:pPr>
              <w:spacing w:line="0" w:lineRule="atLeast"/>
              <w:ind w:firstLineChars="100" w:firstLine="600"/>
              <w:rPr>
                <w:rFonts w:ascii="HG丸ｺﾞｼｯｸM-PRO" w:eastAsia="HG丸ｺﾞｼｯｸM-PRO" w:hAnsi="HG丸ｺﾞｼｯｸM-PRO"/>
                <w:b/>
                <w:noProof/>
                <w:sz w:val="28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color w:val="FFFFFF" w:themeColor="background1"/>
                <w:sz w:val="60"/>
                <w:szCs w:val="60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301AC221" wp14:editId="0DDDF9C1">
                      <wp:simplePos x="0" y="0"/>
                      <wp:positionH relativeFrom="column">
                        <wp:posOffset>-227965</wp:posOffset>
                      </wp:positionH>
                      <wp:positionV relativeFrom="paragraph">
                        <wp:posOffset>12065</wp:posOffset>
                      </wp:positionV>
                      <wp:extent cx="1556385" cy="1475105"/>
                      <wp:effectExtent l="0" t="0" r="0" b="0"/>
                      <wp:wrapNone/>
                      <wp:docPr id="9" name="グループ化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6385" cy="1475105"/>
                                <a:chOff x="314454" y="235963"/>
                                <a:chExt cx="1557019" cy="1475362"/>
                              </a:xfrm>
                            </wpg:grpSpPr>
                            <wps:wsp>
                              <wps:cNvPr id="3" name="正方形/長方形 3"/>
                              <wps:cNvSpPr/>
                              <wps:spPr>
                                <a:xfrm>
                                  <a:off x="314454" y="1209675"/>
                                  <a:ext cx="1557019" cy="50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5DD1B6C" w14:textId="77777777" w:rsidR="00973953" w:rsidRPr="000F1247" w:rsidRDefault="00973953" w:rsidP="009739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color w:val="000000" w:themeColor="text1"/>
                                        <w:spacing w:val="-12"/>
                                        <w:sz w:val="16"/>
                                      </w:rPr>
                                    </w:pPr>
                                    <w:r w:rsidRPr="000F1247">
                                      <w:rPr>
                                        <w:rFonts w:hint="eastAsia"/>
                                        <w:color w:val="000000" w:themeColor="text1"/>
                                        <w:spacing w:val="-12"/>
                                        <w:sz w:val="16"/>
                                      </w:rPr>
                                      <w:t>長野県ＰＲキャラクター『アルクマ』</w:t>
                                    </w:r>
                                  </w:p>
                                  <w:p w14:paraId="5E71CBC9" w14:textId="77777777" w:rsidR="00973953" w:rsidRPr="000F1247" w:rsidRDefault="00973953" w:rsidP="00973953">
                                    <w:pPr>
                                      <w:spacing w:line="240" w:lineRule="exact"/>
                                      <w:jc w:val="center"/>
                                      <w:rPr>
                                        <w:color w:val="000000" w:themeColor="text1"/>
                                        <w:spacing w:val="-12"/>
                                        <w:sz w:val="16"/>
                                      </w:rPr>
                                    </w:pPr>
                                    <w:r w:rsidRPr="000F1247">
                                      <w:rPr>
                                        <w:rFonts w:hint="eastAsia"/>
                                        <w:color w:val="000000" w:themeColor="text1"/>
                                        <w:spacing w:val="-12"/>
                                        <w:sz w:val="16"/>
                                      </w:rPr>
                                      <w:t>©</w:t>
                                    </w:r>
                                    <w:r w:rsidRPr="000F1247">
                                      <w:rPr>
                                        <w:rFonts w:hint="eastAsia"/>
                                        <w:color w:val="000000" w:themeColor="text1"/>
                                        <w:spacing w:val="-12"/>
                                        <w:sz w:val="16"/>
                                      </w:rPr>
                                      <w:t>長野県アルクマ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図 8" descr="挿絵 が含まれている画像&#10;&#10;自動的に生成された説明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ackgroundRemoval t="3043" b="92698" l="10000" r="92895">
                                              <a14:foregroundMark x1="59737" y1="3448" x2="58947" y2="14402"/>
                                              <a14:foregroundMark x1="58947" y1="14402" x2="58947" y2="13387"/>
                                              <a14:foregroundMark x1="71842" y1="40568" x2="40000" y2="37120"/>
                                              <a14:foregroundMark x1="36842" y1="56592" x2="53947" y2="74239"/>
                                              <a14:foregroundMark x1="58684" y1="63286" x2="53158" y2="57606"/>
                                              <a14:foregroundMark x1="63947" y1="72414" x2="47368" y2="62677"/>
                                              <a14:foregroundMark x1="47368" y1="62677" x2="56579" y2="70588"/>
                                              <a14:foregroundMark x1="56579" y1="70588" x2="56579" y2="70994"/>
                                              <a14:foregroundMark x1="45263" y1="72819" x2="44737" y2="71805"/>
                                              <a14:foregroundMark x1="43421" y1="54767" x2="42632" y2="71197"/>
                                              <a14:foregroundMark x1="42632" y1="71197" x2="49737" y2="75862"/>
                                              <a14:foregroundMark x1="40526" y1="91481" x2="55789" y2="92698"/>
                                              <a14:foregroundMark x1="55789" y1="92698" x2="62105" y2="92495"/>
                                              <a14:foregroundMark x1="90789" y1="50710" x2="90789" y2="51927"/>
                                              <a14:foregroundMark x1="91842" y1="44219" x2="92895" y2="44625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775" y="235963"/>
                                  <a:ext cx="889561" cy="1155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1AC221" id="グループ化 9" o:spid="_x0000_s1026" style="position:absolute;left:0;text-align:left;margin-left:-17.95pt;margin-top:.95pt;width:122.55pt;height:116.15pt;z-index:251673600;mso-width-relative:margin;mso-height-relative:margin" coordorigin="3144,2359" coordsize="15570,1475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">
                      <v:rect id="正方形/長方形 3" o:spid="_x0000_s1027" style="position:absolute;left:3144;top:12096;width:15570;height:5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>
                        <v:textbox>
                          <w:txbxContent>
                            <w:p w14:paraId="15DD1B6C" w14:textId="77777777" w:rsidR="00973953" w:rsidRPr="000F1247" w:rsidRDefault="00973953" w:rsidP="00973953">
                              <w:pPr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pacing w:val="-12"/>
                                  <w:sz w:val="16"/>
                                </w:rPr>
                              </w:pPr>
                              <w:r w:rsidRPr="000F1247">
                                <w:rPr>
                                  <w:rFonts w:hint="eastAsia"/>
                                  <w:color w:val="000000" w:themeColor="text1"/>
                                  <w:spacing w:val="-12"/>
                                  <w:sz w:val="16"/>
                                </w:rPr>
                                <w:t>長野県ＰＲキャラクター『アルクマ』</w:t>
                              </w:r>
                            </w:p>
                            <w:p w14:paraId="5E71CBC9" w14:textId="77777777" w:rsidR="00973953" w:rsidRPr="000F1247" w:rsidRDefault="00973953" w:rsidP="00973953">
                              <w:pPr>
                                <w:spacing w:line="240" w:lineRule="exact"/>
                                <w:jc w:val="center"/>
                                <w:rPr>
                                  <w:color w:val="000000" w:themeColor="text1"/>
                                  <w:spacing w:val="-12"/>
                                  <w:sz w:val="16"/>
                                </w:rPr>
                              </w:pPr>
                              <w:r w:rsidRPr="000F1247">
                                <w:rPr>
                                  <w:rFonts w:hint="eastAsia"/>
                                  <w:color w:val="000000" w:themeColor="text1"/>
                                  <w:spacing w:val="-12"/>
                                  <w:sz w:val="16"/>
                                </w:rPr>
                                <w:t>©</w:t>
                              </w:r>
                              <w:r w:rsidRPr="000F1247">
                                <w:rPr>
                                  <w:rFonts w:hint="eastAsia"/>
                                  <w:color w:val="000000" w:themeColor="text1"/>
                                  <w:spacing w:val="-12"/>
                                  <w:sz w:val="16"/>
                                </w:rPr>
                                <w:t>長野県アルクマ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8" o:spid="_x0000_s1028" type="#_x0000_t75" alt="挿絵 が含まれている画像&#10;&#10;自動的に生成された説明" style="position:absolute;left:4857;top:2359;width:8896;height:1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">
                        <v:imagedata r:id="rId8" o:title="挿絵 が含まれている画像&#10;&#10;自動的に生成された説明"/>
                      </v:shape>
                    </v:group>
                  </w:pict>
                </mc:Fallback>
              </mc:AlternateContent>
            </w:r>
          </w:p>
        </w:tc>
      </w:tr>
    </w:tbl>
    <w:p w14:paraId="76A3D359" w14:textId="71AA70FA" w:rsidR="00A057C4" w:rsidRDefault="00A057C4" w:rsidP="004034A8">
      <w:pPr>
        <w:spacing w:line="0" w:lineRule="atLeast"/>
        <w:rPr>
          <w:noProof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3679"/>
      </w:tblGrid>
      <w:tr w:rsidR="000727F3" w:rsidRPr="001E5D11" w14:paraId="2804D354" w14:textId="77777777" w:rsidTr="00E94258">
        <w:tc>
          <w:tcPr>
            <w:tcW w:w="5949" w:type="dxa"/>
            <w:tcBorders>
              <w:top w:val="single" w:sz="4" w:space="0" w:color="4D671B" w:themeColor="accent1" w:themeShade="80"/>
              <w:left w:val="single" w:sz="4" w:space="0" w:color="4D671B" w:themeColor="accent1" w:themeShade="80"/>
              <w:bottom w:val="single" w:sz="4" w:space="0" w:color="4D671B" w:themeColor="accent1" w:themeShade="80"/>
              <w:right w:val="single" w:sz="4" w:space="0" w:color="4D671B" w:themeColor="accent1" w:themeShade="80"/>
            </w:tcBorders>
            <w:shd w:val="clear" w:color="auto" w:fill="D6EAAF" w:themeFill="accent1" w:themeFillTint="66"/>
            <w:vAlign w:val="center"/>
          </w:tcPr>
          <w:p w14:paraId="6AF0E18B" w14:textId="11049130" w:rsidR="001E5D11" w:rsidRPr="001E5D11" w:rsidRDefault="007A465E" w:rsidP="00953CF9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18"/>
              </w:rPr>
              <w:t>内容</w:t>
            </w:r>
          </w:p>
        </w:tc>
        <w:tc>
          <w:tcPr>
            <w:tcW w:w="3679" w:type="dxa"/>
            <w:tcBorders>
              <w:top w:val="single" w:sz="4" w:space="0" w:color="4D671B" w:themeColor="accent1" w:themeShade="80"/>
              <w:left w:val="single" w:sz="4" w:space="0" w:color="4D671B" w:themeColor="accent1" w:themeShade="80"/>
              <w:bottom w:val="single" w:sz="4" w:space="0" w:color="4D671B" w:themeColor="accent1" w:themeShade="80"/>
              <w:right w:val="single" w:sz="4" w:space="0" w:color="4D671B" w:themeColor="accent1" w:themeShade="80"/>
            </w:tcBorders>
            <w:shd w:val="clear" w:color="auto" w:fill="D6EAAF" w:themeFill="accent1" w:themeFillTint="66"/>
            <w:vAlign w:val="center"/>
          </w:tcPr>
          <w:p w14:paraId="360990CD" w14:textId="3B576739" w:rsidR="000727F3" w:rsidRPr="001E5D11" w:rsidRDefault="00953CF9" w:rsidP="00953CF9">
            <w:pPr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2"/>
                <w:szCs w:val="18"/>
              </w:rPr>
              <w:t>講師</w:t>
            </w:r>
          </w:p>
        </w:tc>
      </w:tr>
      <w:tr w:rsidR="001E5D11" w:rsidRPr="001E5D11" w14:paraId="69CEC2EF" w14:textId="77777777" w:rsidTr="00281CAD">
        <w:trPr>
          <w:trHeight w:val="964"/>
        </w:trPr>
        <w:tc>
          <w:tcPr>
            <w:tcW w:w="5949" w:type="dxa"/>
            <w:vMerge w:val="restart"/>
            <w:tcBorders>
              <w:top w:val="single" w:sz="4" w:space="0" w:color="4D671B" w:themeColor="accent1" w:themeShade="80"/>
              <w:left w:val="single" w:sz="4" w:space="0" w:color="4D671B" w:themeColor="accent1" w:themeShade="80"/>
              <w:bottom w:val="single" w:sz="4" w:space="0" w:color="4D671B" w:themeColor="accent1" w:themeShade="80"/>
              <w:right w:val="single" w:sz="4" w:space="0" w:color="4D671B" w:themeColor="accent1" w:themeShade="80"/>
            </w:tcBorders>
            <w:shd w:val="clear" w:color="auto" w:fill="auto"/>
            <w:vAlign w:val="center"/>
          </w:tcPr>
          <w:p w14:paraId="42E65071" w14:textId="165EF6FB" w:rsidR="00BB13C5" w:rsidRPr="004F6CEA" w:rsidRDefault="00BB13C5" w:rsidP="00BB13C5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noProof/>
                <w:sz w:val="34"/>
                <w:szCs w:val="34"/>
              </w:rPr>
            </w:pPr>
            <w:r w:rsidRPr="004F6CEA">
              <w:rPr>
                <w:rFonts w:ascii="HG丸ｺﾞｼｯｸM-PRO" w:eastAsia="HG丸ｺﾞｼｯｸM-PRO" w:hAnsi="HG丸ｺﾞｼｯｸM-PRO" w:hint="eastAsia"/>
                <w:b/>
                <w:noProof/>
                <w:sz w:val="34"/>
                <w:szCs w:val="34"/>
              </w:rPr>
              <w:t>退職、解雇、雇止め、休職等、</w:t>
            </w:r>
          </w:p>
          <w:p w14:paraId="18A8CF60" w14:textId="77777777" w:rsidR="00BB13C5" w:rsidRPr="004F6CEA" w:rsidRDefault="00BB13C5" w:rsidP="00BB13C5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b/>
                <w:noProof/>
                <w:sz w:val="34"/>
                <w:szCs w:val="34"/>
              </w:rPr>
            </w:pPr>
            <w:r w:rsidRPr="004F6CEA">
              <w:rPr>
                <w:rFonts w:ascii="HG丸ｺﾞｼｯｸM-PRO" w:eastAsia="HG丸ｺﾞｼｯｸM-PRO" w:hAnsi="HG丸ｺﾞｼｯｸM-PRO" w:hint="eastAsia"/>
                <w:b/>
                <w:noProof/>
                <w:sz w:val="34"/>
                <w:szCs w:val="34"/>
              </w:rPr>
              <w:t>労働契約終了時における実務と解説</w:t>
            </w:r>
          </w:p>
          <w:p w14:paraId="1F2864ED" w14:textId="5435C0CB" w:rsidR="00BB13C5" w:rsidRPr="00BB13C5" w:rsidRDefault="00BB13C5" w:rsidP="003A2F70">
            <w:pPr>
              <w:spacing w:beforeLines="20" w:before="72" w:line="0" w:lineRule="atLeast"/>
              <w:rPr>
                <w:rFonts w:ascii="HG丸ｺﾞｼｯｸM-PRO" w:eastAsia="HG丸ｺﾞｼｯｸM-PRO" w:hAnsi="HG丸ｺﾞｼｯｸM-PRO"/>
                <w:b/>
                <w:noProof/>
                <w:sz w:val="28"/>
                <w:szCs w:val="16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/>
                <w:noProof/>
                <w:sz w:val="28"/>
                <w:szCs w:val="16"/>
              </w:rPr>
              <w:t>～よくある職場のトラブル解消に向けた</w:t>
            </w:r>
          </w:p>
          <w:p w14:paraId="62BAD66D" w14:textId="6BB4A3C6" w:rsidR="001E5D11" w:rsidRPr="001E5D11" w:rsidRDefault="00BB13C5" w:rsidP="00BB13C5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18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/>
                <w:noProof/>
                <w:sz w:val="28"/>
                <w:szCs w:val="16"/>
              </w:rPr>
              <w:t>「労働契約」と「就業規則」の整備 ～</w:t>
            </w:r>
          </w:p>
        </w:tc>
        <w:tc>
          <w:tcPr>
            <w:tcW w:w="3679" w:type="dxa"/>
            <w:tcBorders>
              <w:top w:val="single" w:sz="4" w:space="0" w:color="4D671B" w:themeColor="accent1" w:themeShade="80"/>
              <w:left w:val="single" w:sz="4" w:space="0" w:color="4D671B" w:themeColor="accent1" w:themeShade="80"/>
              <w:right w:val="single" w:sz="4" w:space="0" w:color="4D671B" w:themeColor="accent1" w:themeShade="80"/>
            </w:tcBorders>
            <w:vAlign w:val="center"/>
          </w:tcPr>
          <w:p w14:paraId="4D6A79D4" w14:textId="77777777" w:rsidR="00263CB1" w:rsidRDefault="00263CB1" w:rsidP="00BB13C5">
            <w:pPr>
              <w:spacing w:line="0" w:lineRule="atLeast"/>
              <w:rPr>
                <w:rFonts w:ascii="HG丸ｺﾞｼｯｸM-PRO" w:eastAsia="HG丸ｺﾞｼｯｸM-PRO" w:hAnsi="HG丸ｺﾞｼｯｸM-PRO"/>
                <w:bCs/>
                <w:noProof/>
                <w:sz w:val="24"/>
                <w:szCs w:val="14"/>
              </w:rPr>
            </w:pPr>
          </w:p>
          <w:p w14:paraId="1E12128F" w14:textId="1A2D0D78" w:rsidR="00BB13C5" w:rsidRPr="00BB13C5" w:rsidRDefault="00BB13C5" w:rsidP="00BB13C5">
            <w:pPr>
              <w:spacing w:line="0" w:lineRule="atLeast"/>
              <w:rPr>
                <w:rFonts w:ascii="HG丸ｺﾞｼｯｸM-PRO" w:eastAsia="HG丸ｺﾞｼｯｸM-PRO" w:hAnsi="HG丸ｺﾞｼｯｸM-PRO"/>
                <w:bCs/>
                <w:noProof/>
                <w:sz w:val="24"/>
                <w:szCs w:val="14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Cs/>
                <w:noProof/>
                <w:sz w:val="24"/>
                <w:szCs w:val="14"/>
              </w:rPr>
              <w:t>社会保険労務士鯉沼千里事務所</w:t>
            </w:r>
          </w:p>
          <w:p w14:paraId="34C0F6F4" w14:textId="7D7ECA04" w:rsidR="001E5D11" w:rsidRPr="001E5D11" w:rsidRDefault="00BB13C5" w:rsidP="00BB13C5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18"/>
              </w:rPr>
            </w:pPr>
            <w:r w:rsidRPr="00BB13C5">
              <w:rPr>
                <w:rFonts w:ascii="HG丸ｺﾞｼｯｸM-PRO" w:eastAsia="HG丸ｺﾞｼｯｸM-PRO" w:hAnsi="HG丸ｺﾞｼｯｸM-PRO" w:hint="eastAsia"/>
                <w:bCs/>
                <w:noProof/>
                <w:sz w:val="24"/>
                <w:szCs w:val="14"/>
              </w:rPr>
              <w:t>特定社会保険労務士</w:t>
            </w:r>
          </w:p>
        </w:tc>
      </w:tr>
      <w:tr w:rsidR="001E5D11" w:rsidRPr="001E5D11" w14:paraId="185C91CD" w14:textId="77777777" w:rsidTr="00281CAD">
        <w:trPr>
          <w:trHeight w:val="360"/>
        </w:trPr>
        <w:tc>
          <w:tcPr>
            <w:tcW w:w="5949" w:type="dxa"/>
            <w:vMerge/>
            <w:tcBorders>
              <w:top w:val="single" w:sz="4" w:space="0" w:color="4D671B" w:themeColor="accent1" w:themeShade="80"/>
              <w:left w:val="single" w:sz="4" w:space="0" w:color="4D671B" w:themeColor="accent1" w:themeShade="80"/>
              <w:bottom w:val="single" w:sz="4" w:space="0" w:color="4D671B" w:themeColor="accent1" w:themeShade="80"/>
              <w:right w:val="single" w:sz="4" w:space="0" w:color="4D671B" w:themeColor="accent1" w:themeShade="80"/>
            </w:tcBorders>
            <w:shd w:val="clear" w:color="auto" w:fill="auto"/>
            <w:vAlign w:val="center"/>
          </w:tcPr>
          <w:p w14:paraId="6DBD3EE3" w14:textId="77777777" w:rsidR="001E5D11" w:rsidRPr="001E5D11" w:rsidRDefault="001E5D11" w:rsidP="00953CF9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noProof/>
                <w:sz w:val="32"/>
                <w:szCs w:val="18"/>
              </w:rPr>
            </w:pPr>
          </w:p>
        </w:tc>
        <w:tc>
          <w:tcPr>
            <w:tcW w:w="3679" w:type="dxa"/>
            <w:tcBorders>
              <w:left w:val="single" w:sz="4" w:space="0" w:color="4D671B" w:themeColor="accent1" w:themeShade="80"/>
              <w:bottom w:val="single" w:sz="4" w:space="0" w:color="4D671B" w:themeColor="accent1" w:themeShade="80"/>
              <w:right w:val="single" w:sz="4" w:space="0" w:color="4D671B" w:themeColor="accent1" w:themeShade="80"/>
            </w:tcBorders>
            <w:vAlign w:val="bottom"/>
          </w:tcPr>
          <w:p w14:paraId="10228BDF" w14:textId="0E336D0B" w:rsidR="001E5D11" w:rsidRPr="00953CF9" w:rsidRDefault="00BB13C5" w:rsidP="00281CAD">
            <w:pPr>
              <w:spacing w:line="0" w:lineRule="atLeast"/>
              <w:jc w:val="right"/>
              <w:rPr>
                <w:rFonts w:ascii="HG丸ｺﾞｼｯｸM-PRO" w:eastAsia="HG丸ｺﾞｼｯｸM-PRO" w:hAnsi="HG丸ｺﾞｼｯｸM-PRO"/>
                <w:b/>
                <w:noProof/>
                <w:sz w:val="36"/>
                <w:szCs w:val="20"/>
              </w:rPr>
            </w:pPr>
            <w:r>
              <w:rPr>
                <w:rFonts w:ascii="メイリオ" w:eastAsia="メイリオ" w:hAnsi="メイリオ"/>
                <w:spacing w:val="-20"/>
                <w:sz w:val="48"/>
                <w:szCs w:val="48"/>
              </w:rPr>
              <w:ruby>
                <w:rubyPr>
                  <w:rubyAlign w:val="distributeSpace"/>
                  <w:hps w:val="24"/>
                  <w:hpsRaise w:val="46"/>
                  <w:hpsBaseText w:val="48"/>
                  <w:lid w:val="ja-JP"/>
                </w:rubyPr>
                <w:rt>
                  <w:r w:rsidR="00BB13C5" w:rsidRPr="00BB13C5">
                    <w:rPr>
                      <w:rFonts w:ascii="メイリオ" w:eastAsia="メイリオ" w:hAnsi="メイリオ"/>
                      <w:spacing w:val="-20"/>
                      <w:sz w:val="24"/>
                      <w:szCs w:val="48"/>
                    </w:rPr>
                    <w:t>こいぬま</w:t>
                  </w:r>
                </w:rt>
                <w:rubyBase>
                  <w:r w:rsidR="00BB13C5">
                    <w:rPr>
                      <w:rFonts w:ascii="メイリオ" w:eastAsia="メイリオ" w:hAnsi="メイリオ"/>
                      <w:spacing w:val="-20"/>
                      <w:sz w:val="48"/>
                      <w:szCs w:val="48"/>
                    </w:rPr>
                    <w:t>鯉沼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pacing w:val="-20"/>
                <w:sz w:val="48"/>
                <w:szCs w:val="48"/>
              </w:rPr>
              <w:t xml:space="preserve"> </w:t>
            </w:r>
            <w:r>
              <w:rPr>
                <w:rFonts w:ascii="メイリオ" w:eastAsia="メイリオ" w:hAnsi="メイリオ"/>
                <w:spacing w:val="-20"/>
                <w:sz w:val="48"/>
                <w:szCs w:val="48"/>
              </w:rPr>
              <w:ruby>
                <w:rubyPr>
                  <w:rubyAlign w:val="distributeSpace"/>
                  <w:hps w:val="24"/>
                  <w:hpsRaise w:val="46"/>
                  <w:hpsBaseText w:val="48"/>
                  <w:lid w:val="ja-JP"/>
                </w:rubyPr>
                <w:rt>
                  <w:r w:rsidR="00BB13C5" w:rsidRPr="00BB13C5">
                    <w:rPr>
                      <w:rFonts w:ascii="メイリオ" w:eastAsia="メイリオ" w:hAnsi="メイリオ"/>
                      <w:spacing w:val="-20"/>
                      <w:sz w:val="24"/>
                      <w:szCs w:val="48"/>
                    </w:rPr>
                    <w:t>ちさと</w:t>
                  </w:r>
                </w:rt>
                <w:rubyBase>
                  <w:r w:rsidR="00BB13C5">
                    <w:rPr>
                      <w:rFonts w:ascii="メイリオ" w:eastAsia="メイリオ" w:hAnsi="メイリオ"/>
                      <w:spacing w:val="-20"/>
                      <w:sz w:val="48"/>
                      <w:szCs w:val="48"/>
                    </w:rPr>
                    <w:t>千里</w:t>
                  </w:r>
                </w:rubyBase>
              </w:ruby>
            </w:r>
            <w:r w:rsidR="00953CF9" w:rsidRPr="00953CF9"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20"/>
              </w:rPr>
              <w:t xml:space="preserve">　</w:t>
            </w:r>
            <w:r w:rsidR="003A2F70"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  <w:szCs w:val="20"/>
              </w:rPr>
              <w:t>先生</w:t>
            </w:r>
          </w:p>
        </w:tc>
      </w:tr>
    </w:tbl>
    <w:p w14:paraId="5C2C0299" w14:textId="6BAB6613" w:rsidR="00A057C4" w:rsidRPr="00BB13C5" w:rsidRDefault="00BB13C5" w:rsidP="00BB13C5">
      <w:pPr>
        <w:spacing w:beforeLines="20" w:before="72" w:afterLines="50" w:after="180" w:line="0" w:lineRule="atLeast"/>
        <w:ind w:firstLineChars="100" w:firstLine="280"/>
        <w:rPr>
          <w:rFonts w:ascii="HG丸ｺﾞｼｯｸM-PRO" w:eastAsia="HG丸ｺﾞｼｯｸM-PRO" w:hAnsi="HG丸ｺﾞｼｯｸM-PRO"/>
          <w:bCs/>
          <w:noProof/>
          <w:sz w:val="28"/>
          <w:szCs w:val="28"/>
        </w:rPr>
      </w:pPr>
      <w:r w:rsidRPr="00BB13C5">
        <w:rPr>
          <w:rFonts w:ascii="HG丸ｺﾞｼｯｸM-PRO" w:eastAsia="HG丸ｺﾞｼｯｸM-PRO" w:hAnsi="HG丸ｺﾞｼｯｸM-PRO" w:hint="eastAsia"/>
          <w:bCs/>
          <w:noProof/>
          <w:sz w:val="28"/>
          <w:szCs w:val="28"/>
        </w:rPr>
        <w:t>労働者の権利を守り、適切な労使関係を築くために、労働者として知っておくべきこと、使用者として予め「労働契約」や「就業規則」等により整備しておくポイント等について、専門家である 社会保険労務士鯉沼千里事務所 特定社会保険労務士 鯉沼千里先生 からトラブルの未然防止の対策等、わかりやすく解説していただきます。</w:t>
      </w:r>
    </w:p>
    <w:tbl>
      <w:tblPr>
        <w:tblStyle w:val="a3"/>
        <w:tblW w:w="0" w:type="auto"/>
        <w:tblBorders>
          <w:top w:val="single" w:sz="4" w:space="0" w:color="4D671B" w:themeColor="accent1" w:themeShade="80"/>
          <w:left w:val="single" w:sz="4" w:space="0" w:color="4D671B" w:themeColor="accent1" w:themeShade="80"/>
          <w:bottom w:val="single" w:sz="4" w:space="0" w:color="4D671B" w:themeColor="accent1" w:themeShade="80"/>
          <w:right w:val="single" w:sz="4" w:space="0" w:color="4D671B" w:themeColor="accent1" w:themeShade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357"/>
      </w:tblGrid>
      <w:tr w:rsidR="00AE7F1B" w:rsidRPr="005C34D9" w14:paraId="3C799B61" w14:textId="77777777" w:rsidTr="00953CCE">
        <w:trPr>
          <w:trHeight w:val="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AAF" w:themeFill="accent1" w:themeFillTint="66"/>
            <w:vAlign w:val="center"/>
          </w:tcPr>
          <w:p w14:paraId="07352A08" w14:textId="564100AE" w:rsidR="00AE7F1B" w:rsidRPr="00AE7F1B" w:rsidRDefault="00AE7F1B" w:rsidP="00953CCE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32"/>
              </w:rPr>
            </w:pPr>
            <w:r w:rsidRPr="00953CCE">
              <w:rPr>
                <w:rFonts w:ascii="HG丸ｺﾞｼｯｸM-PRO" w:eastAsia="HG丸ｺﾞｼｯｸM-PRO" w:hAnsi="HG丸ｺﾞｼｯｸM-PRO" w:hint="eastAsia"/>
                <w:b/>
                <w:bCs/>
                <w:noProof/>
                <w:spacing w:val="141"/>
                <w:kern w:val="0"/>
                <w:sz w:val="28"/>
                <w:szCs w:val="32"/>
                <w:fitText w:val="843" w:id="-1506543103"/>
              </w:rPr>
              <w:t>日</w:t>
            </w:r>
            <w:r w:rsidRPr="00953CCE">
              <w:rPr>
                <w:rFonts w:ascii="HG丸ｺﾞｼｯｸM-PRO" w:eastAsia="HG丸ｺﾞｼｯｸM-PRO" w:hAnsi="HG丸ｺﾞｼｯｸM-PRO" w:hint="eastAsia"/>
                <w:b/>
                <w:bCs/>
                <w:noProof/>
                <w:kern w:val="0"/>
                <w:sz w:val="28"/>
                <w:szCs w:val="32"/>
                <w:fitText w:val="843" w:id="-1506543103"/>
              </w:rPr>
              <w:t>時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9A1DE5" w14:textId="1B6F013B" w:rsidR="00AE7F1B" w:rsidRPr="00AE7F1B" w:rsidRDefault="00AE7F1B" w:rsidP="00257375">
            <w:pPr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32"/>
              </w:rPr>
            </w:pPr>
            <w:r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令和</w:t>
            </w:r>
            <w:r w:rsidR="00BB13C5"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6</w:t>
            </w:r>
            <w:r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年</w:t>
            </w:r>
            <w:r w:rsidR="00BB13C5"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10</w:t>
            </w:r>
            <w:r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月</w:t>
            </w:r>
            <w:r w:rsidR="00BB13C5"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8</w:t>
            </w:r>
            <w:r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日（</w:t>
            </w:r>
            <w:r w:rsidR="00BB13C5"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火</w:t>
            </w:r>
            <w:r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44"/>
                <w:szCs w:val="48"/>
              </w:rPr>
              <w:t>）</w:t>
            </w:r>
          </w:p>
        </w:tc>
      </w:tr>
      <w:tr w:rsidR="00AE7F1B" w:rsidRPr="005C34D9" w14:paraId="1095D129" w14:textId="77777777" w:rsidTr="00953CCE">
        <w:trPr>
          <w:trHeight w:val="20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AAF" w:themeFill="accent1" w:themeFillTint="66"/>
            <w:vAlign w:val="center"/>
          </w:tcPr>
          <w:p w14:paraId="4DA907BD" w14:textId="77777777" w:rsidR="00AE7F1B" w:rsidRPr="00AE7F1B" w:rsidRDefault="00AE7F1B" w:rsidP="00953CCE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32"/>
              </w:rPr>
            </w:pPr>
          </w:p>
        </w:tc>
        <w:tc>
          <w:tcPr>
            <w:tcW w:w="8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AAC2" w14:textId="1A60F7A8" w:rsidR="00AE7F1B" w:rsidRPr="00281CAD" w:rsidRDefault="00953CCE" w:rsidP="00953CCE">
            <w:pPr>
              <w:spacing w:line="0" w:lineRule="atLeast"/>
              <w:rPr>
                <w:rFonts w:ascii="HG丸ｺﾞｼｯｸM-PRO" w:eastAsia="HG丸ｺﾞｼｯｸM-PRO" w:hAnsi="HG丸ｺﾞｼｯｸM-PRO"/>
                <w:noProof/>
                <w:sz w:val="32"/>
                <w:szCs w:val="36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18</w:t>
            </w:r>
            <w:r w:rsidR="00AE7F1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時30分</w:t>
            </w:r>
            <w:r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～20</w:t>
            </w:r>
            <w:r w:rsidR="00AE7F1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時</w:t>
            </w:r>
            <w:r w:rsidR="00BB13C5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20分</w:t>
            </w:r>
            <w:r w:rsidR="00AE7F1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 xml:space="preserve">まで（受付時間　</w:t>
            </w:r>
            <w:r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18</w:t>
            </w:r>
            <w:r w:rsidR="00AE7F1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時～）</w:t>
            </w:r>
          </w:p>
        </w:tc>
      </w:tr>
      <w:tr w:rsidR="00AE7F1B" w:rsidRPr="005C34D9" w14:paraId="1EB8ED0C" w14:textId="77777777" w:rsidTr="00953CCE">
        <w:trPr>
          <w:trHeight w:val="20"/>
        </w:trPr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AAF" w:themeFill="accent1" w:themeFillTint="66"/>
            <w:vAlign w:val="center"/>
          </w:tcPr>
          <w:p w14:paraId="204AB321" w14:textId="04C7F7BA" w:rsidR="00AE7F1B" w:rsidRPr="00AE7F1B" w:rsidRDefault="00AE7F1B" w:rsidP="00953CCE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32"/>
              </w:rPr>
            </w:pPr>
            <w:r w:rsidRPr="00E2781B">
              <w:rPr>
                <w:rFonts w:ascii="HG丸ｺﾞｼｯｸM-PRO" w:eastAsia="HG丸ｺﾞｼｯｸM-PRO" w:hAnsi="HG丸ｺﾞｼｯｸM-PRO" w:hint="eastAsia"/>
                <w:b/>
                <w:bCs/>
                <w:noProof/>
                <w:spacing w:val="141"/>
                <w:kern w:val="0"/>
                <w:sz w:val="28"/>
                <w:szCs w:val="32"/>
                <w:fitText w:val="843" w:id="-1506543102"/>
              </w:rPr>
              <w:t>会</w:t>
            </w:r>
            <w:r w:rsidRPr="00E2781B">
              <w:rPr>
                <w:rFonts w:ascii="HG丸ｺﾞｼｯｸM-PRO" w:eastAsia="HG丸ｺﾞｼｯｸM-PRO" w:hAnsi="HG丸ｺﾞｼｯｸM-PRO" w:hint="eastAsia"/>
                <w:b/>
                <w:bCs/>
                <w:noProof/>
                <w:kern w:val="0"/>
                <w:sz w:val="28"/>
                <w:szCs w:val="32"/>
                <w:fitText w:val="843" w:id="-1506543102"/>
              </w:rPr>
              <w:t>場</w:t>
            </w:r>
          </w:p>
        </w:tc>
        <w:tc>
          <w:tcPr>
            <w:tcW w:w="8357" w:type="dxa"/>
            <w:tcBorders>
              <w:top w:val="single" w:sz="4" w:space="0" w:color="auto"/>
              <w:left w:val="single" w:sz="4" w:space="0" w:color="auto"/>
            </w:tcBorders>
          </w:tcPr>
          <w:p w14:paraId="6CC6B920" w14:textId="26593784" w:rsidR="00AE7F1B" w:rsidRPr="00AE7F1B" w:rsidRDefault="00561E4B" w:rsidP="00257375">
            <w:pPr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32"/>
              </w:rPr>
            </w:pPr>
            <w:r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36"/>
                <w:szCs w:val="40"/>
              </w:rPr>
              <w:t>飯田市勤労者福祉</w:t>
            </w:r>
            <w:r w:rsidR="00EA0006"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36"/>
                <w:szCs w:val="40"/>
              </w:rPr>
              <w:t>センター</w:t>
            </w:r>
            <w:r w:rsidR="00AE7F1B"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36"/>
                <w:szCs w:val="40"/>
              </w:rPr>
              <w:t>（</w:t>
            </w:r>
            <w:r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36"/>
                <w:szCs w:val="40"/>
              </w:rPr>
              <w:t>第3・第4研修室</w:t>
            </w:r>
            <w:r w:rsidR="00AE7F1B" w:rsidRPr="00281CAD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36"/>
                <w:szCs w:val="40"/>
              </w:rPr>
              <w:t>）</w:t>
            </w:r>
          </w:p>
        </w:tc>
      </w:tr>
      <w:tr w:rsidR="00AE7F1B" w:rsidRPr="005C34D9" w14:paraId="0F7A4380" w14:textId="77777777" w:rsidTr="00DE6427">
        <w:trPr>
          <w:trHeight w:val="20"/>
        </w:trPr>
        <w:tc>
          <w:tcPr>
            <w:tcW w:w="12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AAF" w:themeFill="accent1" w:themeFillTint="66"/>
          </w:tcPr>
          <w:p w14:paraId="5FFE722A" w14:textId="77777777" w:rsidR="00AE7F1B" w:rsidRPr="00AE7F1B" w:rsidRDefault="00AE7F1B" w:rsidP="00E2781B">
            <w:pPr>
              <w:jc w:val="left"/>
              <w:rPr>
                <w:rFonts w:ascii="HG丸ｺﾞｼｯｸM-PRO" w:eastAsia="HG丸ｺﾞｼｯｸM-PRO" w:hAnsi="HG丸ｺﾞｼｯｸM-PRO"/>
                <w:b/>
                <w:bCs/>
                <w:noProof/>
                <w:sz w:val="28"/>
                <w:szCs w:val="32"/>
              </w:rPr>
            </w:pPr>
          </w:p>
        </w:tc>
        <w:tc>
          <w:tcPr>
            <w:tcW w:w="8357" w:type="dxa"/>
            <w:tcBorders>
              <w:left w:val="single" w:sz="4" w:space="0" w:color="auto"/>
            </w:tcBorders>
          </w:tcPr>
          <w:p w14:paraId="3F6E8F3F" w14:textId="5D01200C" w:rsidR="00AE7F1B" w:rsidRPr="00281CAD" w:rsidRDefault="00AE7F1B" w:rsidP="00E2781B">
            <w:pPr>
              <w:spacing w:line="0" w:lineRule="atLeast"/>
              <w:rPr>
                <w:rFonts w:ascii="HG丸ｺﾞｼｯｸM-PRO" w:eastAsia="HG丸ｺﾞｼｯｸM-PRO" w:hAnsi="HG丸ｺﾞｼｯｸM-PRO"/>
                <w:noProof/>
                <w:sz w:val="32"/>
                <w:szCs w:val="36"/>
              </w:rPr>
            </w:pPr>
            <w:r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住所：</w:t>
            </w:r>
            <w:r w:rsidR="00561E4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飯田市東栄町3108-1</w:t>
            </w:r>
            <w:r w:rsidR="00E20FDC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（</w:t>
            </w:r>
            <w:r w:rsidR="00EA0006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TEL:</w:t>
            </w:r>
            <w:r w:rsidR="00561E4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0265</w:t>
            </w:r>
            <w:r w:rsidR="00EA0006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-</w:t>
            </w:r>
            <w:r w:rsidR="00561E4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22</w:t>
            </w:r>
            <w:r w:rsidR="00EA0006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-</w:t>
            </w:r>
            <w:r w:rsidR="00561E4B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7494</w:t>
            </w:r>
            <w:r w:rsidR="00E20FDC" w:rsidRPr="00281CAD">
              <w:rPr>
                <w:rFonts w:ascii="HG丸ｺﾞｼｯｸM-PRO" w:eastAsia="HG丸ｺﾞｼｯｸM-PRO" w:hAnsi="HG丸ｺﾞｼｯｸM-PRO" w:hint="eastAsia"/>
                <w:noProof/>
                <w:sz w:val="32"/>
                <w:szCs w:val="36"/>
              </w:rPr>
              <w:t>）</w:t>
            </w:r>
          </w:p>
        </w:tc>
      </w:tr>
    </w:tbl>
    <w:p w14:paraId="522935DA" w14:textId="77777777" w:rsidR="00B33FB5" w:rsidRDefault="00B33FB5" w:rsidP="008742E4">
      <w:pPr>
        <w:spacing w:line="0" w:lineRule="atLeas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4034A8" w:rsidRPr="009057D4" w14:paraId="1EBF941A" w14:textId="77777777" w:rsidTr="00953CCE">
        <w:trPr>
          <w:trHeight w:val="510"/>
        </w:trPr>
        <w:tc>
          <w:tcPr>
            <w:tcW w:w="1271" w:type="dxa"/>
            <w:shd w:val="clear" w:color="auto" w:fill="D6EAAF" w:themeFill="accent1" w:themeFillTint="66"/>
            <w:vAlign w:val="center"/>
          </w:tcPr>
          <w:p w14:paraId="376AB8E8" w14:textId="0F8A6683" w:rsidR="004034A8" w:rsidRPr="00AE7F1B" w:rsidRDefault="004034A8" w:rsidP="00953CCE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4"/>
                <w:szCs w:val="28"/>
              </w:rPr>
            </w:pPr>
            <w:r w:rsidRPr="00DE6427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8"/>
              </w:rPr>
              <w:t>申込方法</w:t>
            </w:r>
          </w:p>
        </w:tc>
        <w:tc>
          <w:tcPr>
            <w:tcW w:w="8357" w:type="dxa"/>
            <w:vAlign w:val="center"/>
          </w:tcPr>
          <w:p w14:paraId="6DD90EFA" w14:textId="77777777" w:rsidR="004034A8" w:rsidRDefault="004034A8" w:rsidP="00953CCE">
            <w:pPr>
              <w:rPr>
                <w:rFonts w:ascii="HG丸ｺﾞｼｯｸM-PRO" w:eastAsia="HG丸ｺﾞｼｯｸM-PRO" w:hAnsi="HG丸ｺﾞｼｯｸM-PRO"/>
                <w:noProof/>
                <w:sz w:val="26"/>
                <w:szCs w:val="26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裏面の申込書を</w:t>
            </w:r>
            <w:r w:rsidR="00DE6427"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郵送、</w:t>
            </w:r>
            <w:r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FAXまたはメールでお送りください。</w:t>
            </w:r>
          </w:p>
          <w:p w14:paraId="14446411" w14:textId="5A0D4E85" w:rsidR="009057D4" w:rsidRPr="000B1CD1" w:rsidRDefault="009057D4" w:rsidP="00953CCE">
            <w:pPr>
              <w:rPr>
                <w:rFonts w:ascii="HG丸ｺﾞｼｯｸM-PRO" w:eastAsia="HG丸ｺﾞｼｯｸM-PRO" w:hAnsi="HG丸ｺﾞｼｯｸM-PRO"/>
                <w:noProof/>
                <w:sz w:val="26"/>
                <w:szCs w:val="26"/>
              </w:rPr>
            </w:pPr>
            <w:r w:rsidRPr="000B1CD1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※定員になり次第、締め切りとさせていただきます。</w:t>
            </w:r>
          </w:p>
        </w:tc>
      </w:tr>
      <w:tr w:rsidR="00DE6427" w:rsidRPr="005C34D9" w14:paraId="27045483" w14:textId="77777777" w:rsidTr="00622B4A">
        <w:trPr>
          <w:trHeight w:val="1560"/>
        </w:trPr>
        <w:tc>
          <w:tcPr>
            <w:tcW w:w="1271" w:type="dxa"/>
            <w:shd w:val="clear" w:color="auto" w:fill="D6EAAF" w:themeFill="accent1" w:themeFillTint="66"/>
            <w:vAlign w:val="center"/>
          </w:tcPr>
          <w:p w14:paraId="55D7EF77" w14:textId="77777777" w:rsidR="00DE6427" w:rsidRPr="004034A8" w:rsidRDefault="00DE6427" w:rsidP="00953CCE">
            <w:pPr>
              <w:jc w:val="center"/>
              <w:rPr>
                <w:rFonts w:ascii="HG丸ｺﾞｼｯｸM-PRO" w:eastAsia="HG丸ｺﾞｼｯｸM-PRO" w:hAnsi="HG丸ｺﾞｼｯｸM-PRO"/>
                <w:noProof/>
                <w:kern w:val="0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8"/>
              </w:rPr>
              <w:t>申込先</w:t>
            </w:r>
          </w:p>
        </w:tc>
        <w:tc>
          <w:tcPr>
            <w:tcW w:w="8357" w:type="dxa"/>
            <w:vAlign w:val="center"/>
          </w:tcPr>
          <w:p w14:paraId="6AA37A32" w14:textId="0523D962" w:rsidR="00DE6427" w:rsidRPr="0042417F" w:rsidRDefault="00442D8D" w:rsidP="00622B4A">
            <w:pPr>
              <w:snapToGrid w:val="0"/>
              <w:spacing w:line="0" w:lineRule="atLeast"/>
              <w:ind w:leftChars="22" w:left="46"/>
              <w:rPr>
                <w:color w:val="000000" w:themeColor="text1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 wp14:anchorId="30261F66" wp14:editId="12885C35">
                  <wp:simplePos x="0" y="0"/>
                  <wp:positionH relativeFrom="column">
                    <wp:posOffset>4174490</wp:posOffset>
                  </wp:positionH>
                  <wp:positionV relativeFrom="paragraph">
                    <wp:posOffset>212725</wp:posOffset>
                  </wp:positionV>
                  <wp:extent cx="1064260" cy="714375"/>
                  <wp:effectExtent l="0" t="0" r="0" b="9525"/>
                  <wp:wrapNone/>
                  <wp:docPr id="10" name="図 1" descr="logo4C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logo4C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75" b="164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6427">
              <w:rPr>
                <w:rFonts w:ascii="HG丸ｺﾞｼｯｸM-PRO" w:eastAsia="HG丸ｺﾞｼｯｸM-PRO" w:hint="eastAsia"/>
                <w:iCs/>
                <w:color w:val="000000" w:themeColor="text1"/>
                <w:kern w:val="0"/>
                <w:sz w:val="32"/>
                <w:szCs w:val="32"/>
              </w:rPr>
              <w:t>長野県南信</w:t>
            </w:r>
            <w:r w:rsidR="00DE6427" w:rsidRPr="00D368F1">
              <w:rPr>
                <w:rFonts w:ascii="HG丸ｺﾞｼｯｸM-PRO" w:eastAsia="HG丸ｺﾞｼｯｸM-PRO" w:hint="eastAsia"/>
                <w:iCs/>
                <w:color w:val="000000" w:themeColor="text1"/>
                <w:kern w:val="0"/>
                <w:sz w:val="32"/>
                <w:szCs w:val="32"/>
              </w:rPr>
              <w:t>労政事務所</w:t>
            </w:r>
            <w:r w:rsidR="00DE6427" w:rsidRPr="00D368F1">
              <w:rPr>
                <w:rFonts w:hint="eastAsia"/>
                <w:color w:val="000000" w:themeColor="text1"/>
              </w:rPr>
              <w:t xml:space="preserve">　　</w:t>
            </w:r>
          </w:p>
          <w:p w14:paraId="1C93C701" w14:textId="378BB176" w:rsidR="00DE6427" w:rsidRPr="00442D8D" w:rsidRDefault="00DE6427" w:rsidP="00622B4A">
            <w:pPr>
              <w:snapToGrid w:val="0"/>
              <w:spacing w:line="0" w:lineRule="atLeast"/>
              <w:ind w:leftChars="22" w:left="46"/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spacing w:val="100"/>
                <w:kern w:val="0"/>
                <w:sz w:val="26"/>
                <w:szCs w:val="26"/>
                <w:fitText w:val="720" w:id="1985666560"/>
              </w:rPr>
              <w:t>電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  <w:fitText w:val="720" w:id="1985666560"/>
              </w:rPr>
              <w:t>話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 xml:space="preserve">　 026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5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-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76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-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6833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 xml:space="preserve">   FAX　026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5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-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76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-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6834</w:t>
            </w:r>
          </w:p>
          <w:p w14:paraId="6C4627FC" w14:textId="77777777" w:rsidR="00DE6427" w:rsidRPr="00442D8D" w:rsidRDefault="00DE6427" w:rsidP="00622B4A">
            <w:pPr>
              <w:spacing w:line="0" w:lineRule="atLeast"/>
              <w:ind w:leftChars="22" w:left="46"/>
              <w:rPr>
                <w:color w:val="000000" w:themeColor="text1"/>
                <w:sz w:val="26"/>
                <w:szCs w:val="26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 xml:space="preserve">メール　 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nan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shinrosei@pref.nagano.lg.jp</w:t>
            </w:r>
          </w:p>
          <w:p w14:paraId="580A87B0" w14:textId="5A78D858" w:rsidR="00DE6427" w:rsidRDefault="00DE6427" w:rsidP="00622B4A">
            <w:pPr>
              <w:spacing w:line="0" w:lineRule="atLeast"/>
              <w:rPr>
                <w:rFonts w:ascii="HG丸ｺﾞｼｯｸM-PRO" w:eastAsia="HG丸ｺﾞｼｯｸM-PRO" w:hAnsi="HG丸ｺﾞｼｯｸM-PRO"/>
                <w:noProof/>
                <w:sz w:val="24"/>
                <w:szCs w:val="28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>〒396-8666　伊那市</w:t>
            </w:r>
            <w:r w:rsidRPr="00442D8D">
              <w:rPr>
                <w:rFonts w:ascii="HG丸ｺﾞｼｯｸM-PRO" w:eastAsia="HG丸ｺﾞｼｯｸM-PRO" w:hAnsi="HG丸ｺﾞｼｯｸM-PRO"/>
                <w:iCs/>
                <w:color w:val="000000" w:themeColor="text1"/>
                <w:kern w:val="0"/>
                <w:sz w:val="26"/>
                <w:szCs w:val="26"/>
              </w:rPr>
              <w:t>荒井3497</w:t>
            </w:r>
            <w:r w:rsidRPr="00442D8D">
              <w:rPr>
                <w:rFonts w:ascii="HG丸ｺﾞｼｯｸM-PRO" w:eastAsia="HG丸ｺﾞｼｯｸM-PRO" w:hAnsi="HG丸ｺﾞｼｯｸM-PRO" w:hint="eastAsia"/>
                <w:iCs/>
                <w:color w:val="000000" w:themeColor="text1"/>
                <w:kern w:val="0"/>
                <w:sz w:val="26"/>
                <w:szCs w:val="26"/>
              </w:rPr>
              <w:t xml:space="preserve">　伊那合同庁舎内</w:t>
            </w:r>
          </w:p>
        </w:tc>
      </w:tr>
      <w:tr w:rsidR="004034A8" w:rsidRPr="005C34D9" w14:paraId="3C8454D2" w14:textId="77777777" w:rsidTr="00953CCE">
        <w:trPr>
          <w:trHeight w:val="510"/>
        </w:trPr>
        <w:tc>
          <w:tcPr>
            <w:tcW w:w="1271" w:type="dxa"/>
            <w:shd w:val="clear" w:color="auto" w:fill="D6EAAF" w:themeFill="accent1" w:themeFillTint="66"/>
            <w:vAlign w:val="center"/>
          </w:tcPr>
          <w:p w14:paraId="53DF29A4" w14:textId="10211EE8" w:rsidR="004034A8" w:rsidRPr="008742E4" w:rsidRDefault="004034A8" w:rsidP="00953CCE">
            <w:pPr>
              <w:jc w:val="center"/>
              <w:rPr>
                <w:rFonts w:ascii="HG丸ｺﾞｼｯｸM-PRO" w:eastAsia="HG丸ｺﾞｼｯｸM-PRO" w:hAnsi="HG丸ｺﾞｼｯｸM-PRO"/>
                <w:noProof/>
                <w:kern w:val="0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8"/>
              </w:rPr>
              <w:t>◇</w:t>
            </w:r>
            <w:r w:rsidRPr="0052659F"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8"/>
              </w:rPr>
              <w:t>主催</w:t>
            </w:r>
          </w:p>
        </w:tc>
        <w:tc>
          <w:tcPr>
            <w:tcW w:w="8357" w:type="dxa"/>
            <w:vAlign w:val="center"/>
          </w:tcPr>
          <w:p w14:paraId="334D6E11" w14:textId="4EDBE5AD" w:rsidR="004034A8" w:rsidRPr="00442D8D" w:rsidRDefault="00BB13C5" w:rsidP="00953CCE">
            <w:pPr>
              <w:ind w:left="260" w:hangingChars="100" w:hanging="260"/>
              <w:rPr>
                <w:rFonts w:ascii="HG丸ｺﾞｼｯｸM-PRO" w:eastAsia="HG丸ｺﾞｼｯｸM-PRO" w:hAnsi="HG丸ｺﾞｼｯｸM-PRO"/>
                <w:noProof/>
                <w:sz w:val="26"/>
                <w:szCs w:val="26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長野県南信労政事務所</w:t>
            </w:r>
          </w:p>
        </w:tc>
      </w:tr>
      <w:tr w:rsidR="004034A8" w:rsidRPr="005C34D9" w14:paraId="38C1BBDB" w14:textId="77777777" w:rsidTr="00953CCE">
        <w:trPr>
          <w:trHeight w:val="510"/>
        </w:trPr>
        <w:tc>
          <w:tcPr>
            <w:tcW w:w="1271" w:type="dxa"/>
            <w:shd w:val="clear" w:color="auto" w:fill="D6EAAF" w:themeFill="accent1" w:themeFillTint="66"/>
            <w:vAlign w:val="center"/>
          </w:tcPr>
          <w:p w14:paraId="2DA1692F" w14:textId="3F452AE0" w:rsidR="004034A8" w:rsidRPr="0052659F" w:rsidRDefault="004034A8" w:rsidP="00953CCE">
            <w:pPr>
              <w:jc w:val="center"/>
              <w:rPr>
                <w:rFonts w:ascii="HG丸ｺﾞｼｯｸM-PRO" w:eastAsia="HG丸ｺﾞｼｯｸM-PRO" w:hAnsi="HG丸ｺﾞｼｯｸM-PRO"/>
                <w:noProof/>
                <w:kern w:val="0"/>
                <w:sz w:val="24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kern w:val="0"/>
                <w:sz w:val="24"/>
                <w:szCs w:val="28"/>
              </w:rPr>
              <w:t>◇共催</w:t>
            </w:r>
          </w:p>
        </w:tc>
        <w:tc>
          <w:tcPr>
            <w:tcW w:w="8357" w:type="dxa"/>
            <w:vAlign w:val="center"/>
          </w:tcPr>
          <w:p w14:paraId="244CFE3A" w14:textId="4AD3E062" w:rsidR="004034A8" w:rsidRPr="00442D8D" w:rsidRDefault="00BB13C5" w:rsidP="00953CCE">
            <w:pPr>
              <w:ind w:left="260" w:hangingChars="100" w:hanging="260"/>
              <w:rPr>
                <w:rFonts w:ascii="HG丸ｺﾞｼｯｸM-PRO" w:eastAsia="HG丸ｺﾞｼｯｸM-PRO" w:hAnsi="HG丸ｺﾞｼｯｸM-PRO"/>
                <w:noProof/>
                <w:sz w:val="26"/>
                <w:szCs w:val="26"/>
              </w:rPr>
            </w:pPr>
            <w:r w:rsidRPr="00442D8D">
              <w:rPr>
                <w:rFonts w:ascii="HG丸ｺﾞｼｯｸM-PRO" w:eastAsia="HG丸ｺﾞｼｯｸM-PRO" w:hAnsi="HG丸ｺﾞｼｯｸM-PRO" w:hint="eastAsia"/>
                <w:noProof/>
                <w:sz w:val="26"/>
                <w:szCs w:val="26"/>
              </w:rPr>
              <w:t>連合長野飯田地域協議会・飯田市</w:t>
            </w:r>
          </w:p>
        </w:tc>
      </w:tr>
    </w:tbl>
    <w:p w14:paraId="07B70037" w14:textId="0E237562" w:rsidR="00AF062A" w:rsidRDefault="00AF062A" w:rsidP="006314F3">
      <w:pPr>
        <w:widowControl/>
        <w:jc w:val="left"/>
        <w:rPr>
          <w:rFonts w:hint="eastAsia"/>
          <w:noProof/>
        </w:rPr>
        <w:sectPr w:rsidR="00AF062A" w:rsidSect="00DE6427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851" w:right="1134" w:bottom="1134" w:left="1134" w:header="851" w:footer="992" w:gutter="0"/>
          <w:cols w:space="425"/>
          <w:docGrid w:type="lines" w:linePitch="360"/>
        </w:sectPr>
      </w:pPr>
    </w:p>
    <w:p w14:paraId="1A49D666" w14:textId="77777777" w:rsidR="007122A5" w:rsidRPr="007122A5" w:rsidRDefault="007122A5" w:rsidP="0043034F">
      <w:pPr>
        <w:rPr>
          <w:rFonts w:ascii="HG丸ｺﾞｼｯｸM-PRO" w:eastAsia="HG丸ｺﾞｼｯｸM-PRO" w:hAnsi="HG丸ｺﾞｼｯｸM-PRO"/>
          <w:iCs/>
          <w:kern w:val="0"/>
          <w:sz w:val="32"/>
          <w:szCs w:val="32"/>
        </w:rPr>
      </w:pPr>
      <w:r w:rsidRPr="007122A5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40C2F" wp14:editId="17C3144B">
                <wp:simplePos x="0" y="0"/>
                <wp:positionH relativeFrom="column">
                  <wp:posOffset>1699895</wp:posOffset>
                </wp:positionH>
                <wp:positionV relativeFrom="paragraph">
                  <wp:posOffset>19685</wp:posOffset>
                </wp:positionV>
                <wp:extent cx="3147060" cy="659130"/>
                <wp:effectExtent l="0" t="0" r="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659130"/>
                        </a:xfrm>
                        <a:prstGeom prst="roundRect">
                          <a:avLst>
                            <a:gd name="adj" fmla="val 8124"/>
                          </a:avLst>
                        </a:prstGeom>
                        <a:noFill/>
                        <a:ln w="6350"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61FFC" w14:textId="77777777" w:rsidR="007122A5" w:rsidRPr="00A42BC6" w:rsidRDefault="007122A5" w:rsidP="007122A5">
                            <w:pPr>
                              <w:snapToGrid w:val="0"/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A42BC6">
                              <w:rPr>
                                <w:rFonts w:ascii="HG丸ｺﾞｼｯｸM-PRO" w:eastAsia="HG丸ｺﾞｼｯｸM-PRO" w:hAnsi="HG丸ｺﾞｼｯｸM-PRO" w:hint="eastAsia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 xml:space="preserve">FAX　</w:t>
                            </w:r>
                            <w:r w:rsidRPr="00C201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026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5</w:t>
                            </w:r>
                            <w:r w:rsidRPr="00C201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76</w:t>
                            </w:r>
                            <w:r w:rsidRPr="00C2015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6834</w:t>
                            </w:r>
                          </w:p>
                          <w:p w14:paraId="2745B6BA" w14:textId="77777777" w:rsidR="007122A5" w:rsidRPr="00A42BC6" w:rsidRDefault="007122A5" w:rsidP="007122A5">
                            <w:pPr>
                              <w:snapToGrid w:val="0"/>
                              <w:spacing w:line="240" w:lineRule="atLeast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長野県南信</w:t>
                            </w:r>
                            <w:r w:rsidRPr="00A42BC6">
                              <w:rPr>
                                <w:rFonts w:ascii="HG丸ｺﾞｼｯｸM-PRO" w:eastAsia="HG丸ｺﾞｼｯｸM-PRO" w:hint="eastAsia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 xml:space="preserve">労政事務所　</w:t>
                            </w:r>
                            <w:r w:rsidRPr="00A42BC6">
                              <w:rPr>
                                <w:rFonts w:ascii="HG丸ｺﾞｼｯｸM-PRO" w:eastAsia="HG丸ｺﾞｼｯｸM-PRO"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  <w:t>行</w:t>
                            </w:r>
                            <w:r w:rsidRPr="00A42BC6">
                              <w:rPr>
                                <w:rFonts w:hint="eastAsi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40C2F" id="角丸四角形 42" o:spid="_x0000_s1029" style="position:absolute;left:0;text-align:left;margin-left:133.85pt;margin-top:1.55pt;width:247.8pt;height:5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" filled="f" stroked="f" strokeweight=".5pt">
                <v:stroke dashstyle="1 1"/>
                <v:textbox>
                  <w:txbxContent>
                    <w:p w14:paraId="12461FFC" w14:textId="77777777" w:rsidR="007122A5" w:rsidRPr="00A42BC6" w:rsidRDefault="007122A5" w:rsidP="007122A5">
                      <w:pPr>
                        <w:snapToGrid w:val="0"/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</w:pPr>
                      <w:r w:rsidRPr="00A42BC6">
                        <w:rPr>
                          <w:rFonts w:ascii="HG丸ｺﾞｼｯｸM-PRO" w:eastAsia="HG丸ｺﾞｼｯｸM-PRO" w:hAnsi="HG丸ｺﾞｼｯｸM-PRO" w:hint="eastAsia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 xml:space="preserve">FAX　</w:t>
                      </w:r>
                      <w:r w:rsidRPr="00C201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026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5</w:t>
                      </w:r>
                      <w:r w:rsidRPr="00C201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76</w:t>
                      </w:r>
                      <w:r w:rsidRPr="00C2015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6834</w:t>
                      </w:r>
                    </w:p>
                    <w:p w14:paraId="2745B6BA" w14:textId="77777777" w:rsidR="007122A5" w:rsidRPr="00A42BC6" w:rsidRDefault="007122A5" w:rsidP="007122A5">
                      <w:pPr>
                        <w:snapToGrid w:val="0"/>
                        <w:spacing w:line="240" w:lineRule="atLeast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長野県南信</w:t>
                      </w:r>
                      <w:r w:rsidRPr="00A42BC6">
                        <w:rPr>
                          <w:rFonts w:ascii="HG丸ｺﾞｼｯｸM-PRO" w:eastAsia="HG丸ｺﾞｼｯｸM-PRO" w:hint="eastAsia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 xml:space="preserve">労政事務所　</w:t>
                      </w:r>
                      <w:r w:rsidRPr="00A42BC6">
                        <w:rPr>
                          <w:rFonts w:ascii="HG丸ｺﾞｼｯｸM-PRO" w:eastAsia="HG丸ｺﾞｼｯｸM-PRO"/>
                          <w:iCs/>
                          <w:color w:val="000000" w:themeColor="text1"/>
                          <w:kern w:val="0"/>
                          <w:sz w:val="32"/>
                          <w:szCs w:val="32"/>
                        </w:rPr>
                        <w:t>行</w:t>
                      </w:r>
                      <w:r w:rsidRPr="00A42BC6">
                        <w:rPr>
                          <w:rFonts w:hint="eastAsia"/>
                          <w:color w:val="000000" w:themeColor="text1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B2C4CC" w14:textId="77777777" w:rsidR="007122A5" w:rsidRPr="007122A5" w:rsidRDefault="007122A5" w:rsidP="0043034F">
      <w:pPr>
        <w:rPr>
          <w:rFonts w:ascii="HG丸ｺﾞｼｯｸM-PRO" w:eastAsia="HG丸ｺﾞｼｯｸM-PRO" w:hAnsi="HG丸ｺﾞｼｯｸM-PRO"/>
          <w:iCs/>
          <w:kern w:val="0"/>
          <w:sz w:val="32"/>
          <w:szCs w:val="32"/>
        </w:rPr>
      </w:pPr>
    </w:p>
    <w:p w14:paraId="4DAE58A9" w14:textId="77777777" w:rsidR="007122A5" w:rsidRPr="007122A5" w:rsidRDefault="007122A5" w:rsidP="007122A5">
      <w:pPr>
        <w:spacing w:line="0" w:lineRule="atLeast"/>
        <w:jc w:val="center"/>
        <w:rPr>
          <w:rFonts w:ascii="HG丸ｺﾞｼｯｸM-PRO" w:eastAsia="HG丸ｺﾞｼｯｸM-PRO" w:hAnsi="HG丸ｺﾞｼｯｸM-PRO"/>
          <w:b/>
          <w:sz w:val="38"/>
          <w:szCs w:val="38"/>
        </w:rPr>
      </w:pPr>
      <w:r w:rsidRPr="007122A5">
        <w:rPr>
          <w:rFonts w:ascii="HG丸ｺﾞｼｯｸM-PRO" w:eastAsia="HG丸ｺﾞｼｯｸM-PRO" w:hAnsi="HG丸ｺﾞｼｯｸM-PRO" w:hint="eastAsia"/>
          <w:b/>
          <w:sz w:val="38"/>
          <w:szCs w:val="38"/>
        </w:rPr>
        <w:t>令和6年度　南信州地区労務管理改善リーダー研修会</w:t>
      </w:r>
    </w:p>
    <w:p w14:paraId="6E34935C" w14:textId="22BDA794" w:rsidR="007122A5" w:rsidRPr="007122A5" w:rsidRDefault="007122A5" w:rsidP="00C26DE2">
      <w:pPr>
        <w:spacing w:beforeLines="20" w:before="72" w:line="0" w:lineRule="atLeast"/>
        <w:jc w:val="center"/>
        <w:rPr>
          <w:rFonts w:ascii="HG丸ｺﾞｼｯｸM-PRO" w:eastAsia="HG丸ｺﾞｼｯｸM-PRO" w:hAnsi="HG丸ｺﾞｼｯｸM-PRO"/>
          <w:b/>
          <w:sz w:val="40"/>
          <w:szCs w:val="28"/>
        </w:rPr>
      </w:pPr>
      <w:r w:rsidRPr="00C26DE2">
        <w:rPr>
          <w:rFonts w:ascii="HG丸ｺﾞｼｯｸM-PRO" w:eastAsia="HG丸ｺﾞｼｯｸM-PRO" w:hAnsi="HG丸ｺﾞｼｯｸM-PRO" w:hint="eastAsia"/>
          <w:b/>
          <w:spacing w:val="221"/>
          <w:kern w:val="0"/>
          <w:sz w:val="44"/>
          <w:szCs w:val="32"/>
          <w:fitText w:val="3978" w:id="-929400064"/>
        </w:rPr>
        <w:t>受講申込</w:t>
      </w:r>
      <w:r w:rsidRPr="00C26DE2">
        <w:rPr>
          <w:rFonts w:ascii="HG丸ｺﾞｼｯｸM-PRO" w:eastAsia="HG丸ｺﾞｼｯｸM-PRO" w:hAnsi="HG丸ｺﾞｼｯｸM-PRO" w:hint="eastAsia"/>
          <w:b/>
          <w:spacing w:val="1"/>
          <w:kern w:val="0"/>
          <w:sz w:val="44"/>
          <w:szCs w:val="32"/>
          <w:fitText w:val="3978" w:id="-929400064"/>
        </w:rPr>
        <w:t>書</w:t>
      </w:r>
    </w:p>
    <w:p w14:paraId="720614AC" w14:textId="77777777" w:rsidR="007122A5" w:rsidRPr="007122A5" w:rsidRDefault="007122A5" w:rsidP="00C26DE2">
      <w:pPr>
        <w:spacing w:beforeLines="20" w:before="72" w:afterLines="50" w:after="180" w:line="0" w:lineRule="atLeast"/>
        <w:jc w:val="center"/>
        <w:rPr>
          <w:rFonts w:ascii="HG丸ｺﾞｼｯｸM-PRO" w:eastAsia="HG丸ｺﾞｼｯｸM-PRO" w:hAnsi="HG丸ｺﾞｼｯｸM-PRO"/>
          <w:b/>
          <w:bCs/>
          <w:sz w:val="32"/>
          <w:szCs w:val="28"/>
        </w:rPr>
      </w:pPr>
      <w:r w:rsidRPr="007122A5">
        <w:rPr>
          <w:rFonts w:ascii="HG丸ｺﾞｼｯｸM-PRO" w:eastAsia="HG丸ｺﾞｼｯｸM-PRO" w:hAnsi="HG丸ｺﾞｼｯｸM-PRO" w:hint="eastAsia"/>
          <w:b/>
          <w:bCs/>
          <w:sz w:val="32"/>
          <w:szCs w:val="28"/>
        </w:rPr>
        <w:t>（ R６.10.</w:t>
      </w:r>
      <w:r w:rsidRPr="007122A5">
        <w:rPr>
          <w:rFonts w:ascii="HG丸ｺﾞｼｯｸM-PRO" w:eastAsia="HG丸ｺﾞｼｯｸM-PRO" w:hAnsi="HG丸ｺﾞｼｯｸM-PRO"/>
          <w:b/>
          <w:bCs/>
          <w:sz w:val="32"/>
          <w:szCs w:val="28"/>
        </w:rPr>
        <w:t xml:space="preserve"> </w:t>
      </w:r>
      <w:r w:rsidRPr="007122A5">
        <w:rPr>
          <w:rFonts w:ascii="HG丸ｺﾞｼｯｸM-PRO" w:eastAsia="HG丸ｺﾞｼｯｸM-PRO" w:hAnsi="HG丸ｺﾞｼｯｸM-PRO" w:hint="eastAsia"/>
          <w:b/>
          <w:bCs/>
          <w:sz w:val="32"/>
          <w:szCs w:val="28"/>
        </w:rPr>
        <w:t>8開催　　南信州〔飯田〕会場 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3"/>
        <w:gridCol w:w="4444"/>
        <w:gridCol w:w="1418"/>
        <w:gridCol w:w="2403"/>
      </w:tblGrid>
      <w:tr w:rsidR="008E5B53" w14:paraId="695B5E04" w14:textId="77777777" w:rsidTr="00E94258">
        <w:trPr>
          <w:trHeight w:val="540"/>
        </w:trPr>
        <w:tc>
          <w:tcPr>
            <w:tcW w:w="1363" w:type="dxa"/>
            <w:vMerge w:val="restart"/>
            <w:shd w:val="clear" w:color="auto" w:fill="D6EAAF" w:themeFill="accent1" w:themeFillTint="66"/>
            <w:vAlign w:val="center"/>
          </w:tcPr>
          <w:p w14:paraId="58DB644A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労働組合</w:t>
            </w:r>
          </w:p>
          <w:p w14:paraId="73A35B59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または</w:t>
            </w:r>
          </w:p>
          <w:p w14:paraId="5CF457D2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事業所名</w:t>
            </w:r>
          </w:p>
        </w:tc>
        <w:tc>
          <w:tcPr>
            <w:tcW w:w="4444" w:type="dxa"/>
            <w:vMerge w:val="restart"/>
            <w:vAlign w:val="center"/>
          </w:tcPr>
          <w:p w14:paraId="24DA021C" w14:textId="6BE84E23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418" w:type="dxa"/>
            <w:shd w:val="clear" w:color="auto" w:fill="D6EAAF" w:themeFill="accent1" w:themeFillTint="66"/>
            <w:vAlign w:val="center"/>
          </w:tcPr>
          <w:p w14:paraId="5A8FB873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電話番号</w:t>
            </w:r>
          </w:p>
        </w:tc>
        <w:tc>
          <w:tcPr>
            <w:tcW w:w="2403" w:type="dxa"/>
            <w:vAlign w:val="center"/>
          </w:tcPr>
          <w:p w14:paraId="56A3EA2B" w14:textId="18D3F2FA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8E5B53" w14:paraId="6CCDE980" w14:textId="77777777" w:rsidTr="00E94258">
        <w:trPr>
          <w:trHeight w:val="540"/>
        </w:trPr>
        <w:tc>
          <w:tcPr>
            <w:tcW w:w="1363" w:type="dxa"/>
            <w:vMerge/>
            <w:shd w:val="clear" w:color="auto" w:fill="D6EAAF" w:themeFill="accent1" w:themeFillTint="66"/>
            <w:vAlign w:val="center"/>
          </w:tcPr>
          <w:p w14:paraId="7132BCF5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4444" w:type="dxa"/>
            <w:vMerge/>
            <w:vAlign w:val="center"/>
          </w:tcPr>
          <w:p w14:paraId="4287E65C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1418" w:type="dxa"/>
            <w:shd w:val="clear" w:color="auto" w:fill="D6EAAF" w:themeFill="accent1" w:themeFillTint="66"/>
            <w:vAlign w:val="center"/>
          </w:tcPr>
          <w:p w14:paraId="729D2BDD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FAX番号</w:t>
            </w:r>
          </w:p>
        </w:tc>
        <w:tc>
          <w:tcPr>
            <w:tcW w:w="2403" w:type="dxa"/>
            <w:vAlign w:val="center"/>
          </w:tcPr>
          <w:p w14:paraId="12A8B254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  <w:tr w:rsidR="008E5B53" w14:paraId="117552EB" w14:textId="77777777" w:rsidTr="00E94258">
        <w:trPr>
          <w:trHeight w:val="510"/>
        </w:trPr>
        <w:tc>
          <w:tcPr>
            <w:tcW w:w="1363" w:type="dxa"/>
            <w:shd w:val="clear" w:color="auto" w:fill="D6EAAF" w:themeFill="accent1" w:themeFillTint="66"/>
            <w:vAlign w:val="center"/>
          </w:tcPr>
          <w:p w14:paraId="3283BB0D" w14:textId="77777777" w:rsidR="008E5B53" w:rsidRDefault="008E5B53" w:rsidP="008E5B5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E-mail</w:t>
            </w:r>
          </w:p>
        </w:tc>
        <w:tc>
          <w:tcPr>
            <w:tcW w:w="8265" w:type="dxa"/>
            <w:gridSpan w:val="3"/>
          </w:tcPr>
          <w:p w14:paraId="02ABBCC4" w14:textId="59999003" w:rsidR="008E5B53" w:rsidRDefault="008E5B53" w:rsidP="008E5B53">
            <w:pPr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</w:tr>
    </w:tbl>
    <w:p w14:paraId="5CFABF30" w14:textId="14461F1E" w:rsidR="008E5B53" w:rsidRPr="008E5B53" w:rsidRDefault="008E5B53">
      <w:pPr>
        <w:rPr>
          <w:rFonts w:ascii="HG丸ｺﾞｼｯｸM-PRO" w:eastAsia="HG丸ｺﾞｼｯｸM-PRO" w:hAnsi="HG丸ｺﾞｼｯｸM-PRO"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122A5" w14:paraId="4E9D8A07" w14:textId="77777777" w:rsidTr="00E94258">
        <w:trPr>
          <w:trHeight w:val="567"/>
        </w:trPr>
        <w:tc>
          <w:tcPr>
            <w:tcW w:w="4814" w:type="dxa"/>
            <w:shd w:val="clear" w:color="auto" w:fill="D6EAAF" w:themeFill="accent1" w:themeFillTint="66"/>
            <w:vAlign w:val="center"/>
          </w:tcPr>
          <w:p w14:paraId="1A857FAA" w14:textId="289D8CED" w:rsid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氏名</w:t>
            </w:r>
          </w:p>
        </w:tc>
        <w:tc>
          <w:tcPr>
            <w:tcW w:w="4814" w:type="dxa"/>
            <w:shd w:val="clear" w:color="auto" w:fill="D6EAAF" w:themeFill="accent1" w:themeFillTint="66"/>
            <w:vAlign w:val="center"/>
          </w:tcPr>
          <w:p w14:paraId="44CB8441" w14:textId="6B37D752" w:rsid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職名</w:t>
            </w:r>
          </w:p>
        </w:tc>
      </w:tr>
      <w:tr w:rsidR="007122A5" w14:paraId="3C9ED877" w14:textId="77777777" w:rsidTr="007122A5">
        <w:trPr>
          <w:trHeight w:val="567"/>
        </w:trPr>
        <w:tc>
          <w:tcPr>
            <w:tcW w:w="4814" w:type="dxa"/>
            <w:vAlign w:val="center"/>
          </w:tcPr>
          <w:p w14:paraId="0CC51546" w14:textId="518134B3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4814" w:type="dxa"/>
            <w:vAlign w:val="center"/>
          </w:tcPr>
          <w:p w14:paraId="1625A104" w14:textId="78EA5667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  <w:tr w:rsidR="007122A5" w14:paraId="0BD92197" w14:textId="77777777" w:rsidTr="007122A5">
        <w:trPr>
          <w:trHeight w:val="567"/>
        </w:trPr>
        <w:tc>
          <w:tcPr>
            <w:tcW w:w="4814" w:type="dxa"/>
            <w:vAlign w:val="center"/>
          </w:tcPr>
          <w:p w14:paraId="34E3280B" w14:textId="77777777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4814" w:type="dxa"/>
            <w:vAlign w:val="center"/>
          </w:tcPr>
          <w:p w14:paraId="2A07E496" w14:textId="51019E69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  <w:tr w:rsidR="007122A5" w14:paraId="046CB809" w14:textId="77777777" w:rsidTr="007122A5">
        <w:trPr>
          <w:trHeight w:val="567"/>
        </w:trPr>
        <w:tc>
          <w:tcPr>
            <w:tcW w:w="4814" w:type="dxa"/>
            <w:vAlign w:val="center"/>
          </w:tcPr>
          <w:p w14:paraId="23EA6231" w14:textId="77777777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  <w:tc>
          <w:tcPr>
            <w:tcW w:w="4814" w:type="dxa"/>
            <w:vAlign w:val="center"/>
          </w:tcPr>
          <w:p w14:paraId="4A283B03" w14:textId="4626F8B0" w:rsidR="007122A5" w:rsidRPr="007122A5" w:rsidRDefault="007122A5" w:rsidP="00630819">
            <w:pPr>
              <w:jc w:val="center"/>
              <w:rPr>
                <w:rFonts w:ascii="HG丸ｺﾞｼｯｸM-PRO" w:eastAsia="HG丸ｺﾞｼｯｸM-PRO" w:hAnsi="HG丸ｺﾞｼｯｸM-PRO"/>
                <w:sz w:val="26"/>
                <w:szCs w:val="26"/>
              </w:rPr>
            </w:pPr>
          </w:p>
        </w:tc>
      </w:tr>
    </w:tbl>
    <w:p w14:paraId="40C88CB4" w14:textId="6EEFA20D" w:rsidR="00E6244E" w:rsidRPr="00E94258" w:rsidRDefault="008E5B53" w:rsidP="00E94258">
      <w:pPr>
        <w:spacing w:beforeLines="50" w:before="180"/>
        <w:rPr>
          <w:rFonts w:ascii="HG丸ｺﾞｼｯｸM-PRO" w:eastAsia="HG丸ｺﾞｼｯｸM-PRO" w:hAnsi="HG丸ｺﾞｼｯｸM-PRO"/>
          <w:sz w:val="32"/>
          <w:shd w:val="clear" w:color="auto" w:fill="D6EAAF" w:themeFill="accent1" w:themeFillTint="66"/>
        </w:rPr>
      </w:pPr>
      <w:r w:rsidRPr="00E94258">
        <w:rPr>
          <w:rFonts w:ascii="HG丸ｺﾞｼｯｸM-PRO" w:eastAsia="HG丸ｺﾞｼｯｸM-PRO" w:hAnsi="HG丸ｺﾞｼｯｸM-PRO" w:hint="eastAsia"/>
          <w:sz w:val="32"/>
          <w:shd w:val="clear" w:color="auto" w:fill="D6EAAF" w:themeFill="accent1" w:themeFillTint="66"/>
        </w:rPr>
        <w:t>会場のご案内</w:t>
      </w:r>
      <w:r w:rsidR="004D284F" w:rsidRPr="00E94258">
        <w:rPr>
          <w:rFonts w:ascii="HG丸ｺﾞｼｯｸM-PRO" w:eastAsia="HG丸ｺﾞｼｯｸM-PRO" w:hAnsi="HG丸ｺﾞｼｯｸM-PRO" w:hint="eastAsia"/>
          <w:sz w:val="32"/>
          <w:shd w:val="clear" w:color="auto" w:fill="D6EAAF" w:themeFill="accent1" w:themeFillTint="66"/>
        </w:rPr>
        <w:t xml:space="preserve">　　　　　　　　　　　　　　　　　　　　　　　　</w:t>
      </w:r>
    </w:p>
    <w:p w14:paraId="68CABED0" w14:textId="7A28CC53" w:rsidR="008E5B53" w:rsidRDefault="00E9425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32"/>
          <w:lang w:val="ja-JP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ED4F9AE" wp14:editId="083879C0">
                <wp:simplePos x="0" y="0"/>
                <wp:positionH relativeFrom="column">
                  <wp:posOffset>-2540</wp:posOffset>
                </wp:positionH>
                <wp:positionV relativeFrom="paragraph">
                  <wp:posOffset>66040</wp:posOffset>
                </wp:positionV>
                <wp:extent cx="6122670" cy="3366135"/>
                <wp:effectExtent l="19050" t="19050" r="11430" b="2476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670" cy="3366135"/>
                          <a:chOff x="0" y="0"/>
                          <a:chExt cx="6122670" cy="3366135"/>
                        </a:xfrm>
                      </wpg:grpSpPr>
                      <pic:pic xmlns:pic="http://schemas.openxmlformats.org/drawingml/2006/picture">
                        <pic:nvPicPr>
                          <pic:cNvPr id="5" name="図 12" descr="C:\Users\N0362003\Desktop\055313d1-3c30-4110-8155-b95849ebd2d3.gif">
                            <a:extLst>
                              <a:ext uri="{FF2B5EF4-FFF2-40B4-BE49-F238E27FC236}">
                                <a16:creationId xmlns:a16="http://schemas.microsoft.com/office/drawing/2014/main" id="{2D860487-4A25-441C-A9D5-80633133CD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3661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14" name="四角形吹き出し 24"/>
                        <wps:cNvSpPr/>
                        <wps:spPr>
                          <a:xfrm>
                            <a:off x="4248150" y="1085850"/>
                            <a:ext cx="1874520" cy="544195"/>
                          </a:xfrm>
                          <a:prstGeom prst="wedgeRectCallout">
                            <a:avLst>
                              <a:gd name="adj1" fmla="val -78773"/>
                              <a:gd name="adj2" fmla="val 180809"/>
                            </a:avLst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04AAB0" w14:textId="77777777" w:rsidR="007122A5" w:rsidRDefault="007122A5" w:rsidP="007122A5">
                              <w:pPr>
                                <w:spacing w:line="240" w:lineRule="exact"/>
                                <w:rPr>
                                  <w:rFonts w:eastAsia="ＭＳ ゴシック" w:hAnsi="ＭＳ ゴシック" w:cs="Times New Roman"/>
                                  <w:color w:val="000000" w:themeColor="dark1"/>
                                  <w:kern w:val="0"/>
                                  <w:sz w:val="22"/>
                                </w:rPr>
                              </w:pPr>
                              <w:r>
                                <w:rPr>
                                  <w:rFonts w:eastAsia="ＭＳ ゴシック" w:hAnsi="ＭＳ ゴシック" w:cs="Times New Roman" w:hint="eastAsia"/>
                                  <w:color w:val="000000" w:themeColor="dark1"/>
                                  <w:sz w:val="22"/>
                                </w:rPr>
                                <w:t>飯田市東栄町</w:t>
                              </w:r>
                              <w:r>
                                <w:rPr>
                                  <w:rFonts w:eastAsia="ＭＳ ゴシック" w:hAnsi="Century" w:cs="Times New Roman"/>
                                  <w:color w:val="000000" w:themeColor="dark1"/>
                                  <w:sz w:val="22"/>
                                </w:rPr>
                                <w:t>3108-1</w:t>
                              </w:r>
                            </w:p>
                            <w:p w14:paraId="72150690" w14:textId="77777777" w:rsidR="007122A5" w:rsidRDefault="007122A5" w:rsidP="007122A5">
                              <w:pPr>
                                <w:spacing w:line="240" w:lineRule="exact"/>
                                <w:rPr>
                                  <w:rFonts w:eastAsia="ＭＳ ゴシック" w:hAnsi="ＭＳ ゴシック" w:cs="Times New Roman"/>
                                  <w:color w:val="000000" w:themeColor="dark1"/>
                                  <w:sz w:val="22"/>
                                </w:rPr>
                              </w:pPr>
                              <w:r>
                                <w:rPr>
                                  <w:rFonts w:eastAsia="ＭＳ ゴシック" w:hAnsi="ＭＳ ゴシック" w:cs="Times New Roman" w:hint="eastAsia"/>
                                  <w:color w:val="000000" w:themeColor="dark1"/>
                                  <w:sz w:val="22"/>
                                </w:rPr>
                                <w:t>飯田市勤労者福祉センター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四角形吹き出し 25"/>
                        <wps:cNvSpPr/>
                        <wps:spPr>
                          <a:xfrm>
                            <a:off x="1377950" y="57150"/>
                            <a:ext cx="916940" cy="457835"/>
                          </a:xfrm>
                          <a:prstGeom prst="wedgeRectCallout">
                            <a:avLst>
                              <a:gd name="adj1" fmla="val -153738"/>
                              <a:gd name="adj2" fmla="val 5913"/>
                            </a:avLst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1F497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BA9C06B" w14:textId="77777777" w:rsidR="007122A5" w:rsidRDefault="007122A5" w:rsidP="007122A5">
                              <w:pPr>
                                <w:spacing w:line="240" w:lineRule="exact"/>
                                <w:rPr>
                                  <w:rFonts w:ascii="Century" w:eastAsia="ＭＳ ゴシック" w:hAnsi="ＭＳ ゴシック" w:cs="Times New Roman"/>
                                  <w:sz w:val="22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22"/>
                                </w:rPr>
                                <w:t>JR</w:t>
                              </w: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22"/>
                                </w:rPr>
                                <w:t>飯田線</w:t>
                              </w:r>
                            </w:p>
                            <w:p w14:paraId="2A479753" w14:textId="77777777" w:rsidR="007122A5" w:rsidRDefault="007122A5" w:rsidP="007122A5">
                              <w:pPr>
                                <w:spacing w:line="240" w:lineRule="exact"/>
                                <w:rPr>
                                  <w:rFonts w:ascii="Century" w:eastAsia="ＭＳ ゴシック" w:hAnsi="ＭＳ ゴシック" w:cs="Times New Roman"/>
                                  <w:kern w:val="0"/>
                                  <w:sz w:val="22"/>
                                </w:rPr>
                              </w:pPr>
                              <w:r>
                                <w:rPr>
                                  <w:rFonts w:ascii="Century" w:eastAsia="ＭＳ ゴシック" w:hAnsi="ＭＳ ゴシック" w:cs="Times New Roman" w:hint="eastAsia"/>
                                  <w:sz w:val="22"/>
                                </w:rPr>
                                <w:t>「飯田駅」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4F9AE" id="グループ化 15" o:spid="_x0000_s1030" style="position:absolute;left:0;text-align:left;margin-left:-.2pt;margin-top:5.2pt;width:482.1pt;height:265.05pt;z-index:251691008" coordsize="61226,3366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">
                <v:shape id="図 12" o:spid="_x0000_s1031" type="#_x0000_t75" style="position:absolute;width:61201;height:33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" stroked="t" strokecolor="#99cb38 [3204]">
                  <v:imagedata r:id="rId16" o:title="055313d1-3c30-4110-8155-b95849ebd2d3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24" o:spid="_x0000_s1032" type="#_x0000_t61" style="position:absolute;left:42481;top:10858;width:18745;height:5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" adj="-6215,49855" fillcolor="white [3212]" strokecolor="#455f51 [3215]">
                  <v:textbox>
                    <w:txbxContent>
                      <w:p w14:paraId="7404AAB0" w14:textId="77777777" w:rsidR="007122A5" w:rsidRDefault="007122A5" w:rsidP="007122A5">
                        <w:pPr>
                          <w:spacing w:line="240" w:lineRule="exact"/>
                          <w:rPr>
                            <w:rFonts w:eastAsia="ＭＳ ゴシック" w:hAnsi="ＭＳ ゴシック" w:cs="Times New Roman"/>
                            <w:color w:val="000000" w:themeColor="dark1"/>
                            <w:kern w:val="0"/>
                            <w:sz w:val="22"/>
                          </w:rPr>
                        </w:pPr>
                        <w:r>
                          <w:rPr>
                            <w:rFonts w:eastAsia="ＭＳ ゴシック" w:hAnsi="ＭＳ ゴシック" w:cs="Times New Roman" w:hint="eastAsia"/>
                            <w:color w:val="000000" w:themeColor="dark1"/>
                            <w:sz w:val="22"/>
                          </w:rPr>
                          <w:t>飯田市東栄町</w:t>
                        </w:r>
                        <w:r>
                          <w:rPr>
                            <w:rFonts w:eastAsia="ＭＳ ゴシック" w:hAnsi="Century" w:cs="Times New Roman"/>
                            <w:color w:val="000000" w:themeColor="dark1"/>
                            <w:sz w:val="22"/>
                          </w:rPr>
                          <w:t>3108-1</w:t>
                        </w:r>
                      </w:p>
                      <w:p w14:paraId="72150690" w14:textId="77777777" w:rsidR="007122A5" w:rsidRDefault="007122A5" w:rsidP="007122A5">
                        <w:pPr>
                          <w:spacing w:line="240" w:lineRule="exact"/>
                          <w:rPr>
                            <w:rFonts w:eastAsia="ＭＳ ゴシック" w:hAnsi="ＭＳ ゴシック" w:cs="Times New Roman"/>
                            <w:color w:val="000000" w:themeColor="dark1"/>
                            <w:sz w:val="22"/>
                          </w:rPr>
                        </w:pPr>
                        <w:r>
                          <w:rPr>
                            <w:rFonts w:eastAsia="ＭＳ ゴシック" w:hAnsi="ＭＳ ゴシック" w:cs="Times New Roman" w:hint="eastAsia"/>
                            <w:color w:val="000000" w:themeColor="dark1"/>
                            <w:sz w:val="22"/>
                          </w:rPr>
                          <w:t>飯田市勤労者福祉センター</w:t>
                        </w:r>
                      </w:p>
                    </w:txbxContent>
                  </v:textbox>
                </v:shape>
                <v:shape id="四角形吹き出し 25" o:spid="_x0000_s1033" type="#_x0000_t61" style="position:absolute;left:13779;top:571;width:9169;height:45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" adj="-22407,12077" fillcolor="window" strokecolor="#1f497d">
                  <v:textbox>
                    <w:txbxContent>
                      <w:p w14:paraId="2BA9C06B" w14:textId="77777777" w:rsidR="007122A5" w:rsidRDefault="007122A5" w:rsidP="007122A5">
                        <w:pPr>
                          <w:spacing w:line="240" w:lineRule="exact"/>
                          <w:rPr>
                            <w:rFonts w:ascii="Century" w:eastAsia="ＭＳ ゴシック" w:hAnsi="ＭＳ ゴシック" w:cs="Times New Roman"/>
                            <w:sz w:val="22"/>
                          </w:rPr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sz w:val="22"/>
                          </w:rPr>
                          <w:t>JR</w:t>
                        </w:r>
                        <w:r>
                          <w:rPr>
                            <w:rFonts w:ascii="Century" w:eastAsia="ＭＳ ゴシック" w:hAnsi="ＭＳ ゴシック" w:cs="Times New Roman" w:hint="eastAsia"/>
                            <w:sz w:val="22"/>
                          </w:rPr>
                          <w:t>飯田線</w:t>
                        </w:r>
                      </w:p>
                      <w:p w14:paraId="2A479753" w14:textId="77777777" w:rsidR="007122A5" w:rsidRDefault="007122A5" w:rsidP="007122A5">
                        <w:pPr>
                          <w:spacing w:line="240" w:lineRule="exact"/>
                          <w:rPr>
                            <w:rFonts w:ascii="Century" w:eastAsia="ＭＳ ゴシック" w:hAnsi="ＭＳ ゴシック" w:cs="Times New Roman"/>
                            <w:kern w:val="0"/>
                            <w:sz w:val="22"/>
                          </w:rPr>
                        </w:pPr>
                        <w:r>
                          <w:rPr>
                            <w:rFonts w:ascii="Century" w:eastAsia="ＭＳ ゴシック" w:hAnsi="ＭＳ ゴシック" w:cs="Times New Roman" w:hint="eastAsia"/>
                            <w:sz w:val="22"/>
                          </w:rPr>
                          <w:t>「飯田駅」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072135" w14:textId="6FC273E7" w:rsidR="008E5B53" w:rsidRDefault="008E5B53">
      <w:pPr>
        <w:rPr>
          <w:rFonts w:ascii="HG丸ｺﾞｼｯｸM-PRO" w:eastAsia="HG丸ｺﾞｼｯｸM-PRO" w:hAnsi="HG丸ｺﾞｼｯｸM-PRO"/>
        </w:rPr>
      </w:pPr>
    </w:p>
    <w:p w14:paraId="3D91BA75" w14:textId="5988753C" w:rsidR="008E5B53" w:rsidRDefault="008E5B53">
      <w:pPr>
        <w:rPr>
          <w:rFonts w:ascii="HG丸ｺﾞｼｯｸM-PRO" w:eastAsia="HG丸ｺﾞｼｯｸM-PRO" w:hAnsi="HG丸ｺﾞｼｯｸM-PRO"/>
        </w:rPr>
      </w:pPr>
    </w:p>
    <w:p w14:paraId="1AAAE9EE" w14:textId="65E3F181" w:rsidR="008E5B53" w:rsidRDefault="008E5B53">
      <w:pPr>
        <w:rPr>
          <w:rFonts w:ascii="HG丸ｺﾞｼｯｸM-PRO" w:eastAsia="HG丸ｺﾞｼｯｸM-PRO" w:hAnsi="HG丸ｺﾞｼｯｸM-PRO"/>
        </w:rPr>
      </w:pPr>
    </w:p>
    <w:p w14:paraId="74B4CD15" w14:textId="72E3F4E5" w:rsidR="00E94258" w:rsidRPr="00E94258" w:rsidRDefault="00E94258" w:rsidP="00E94258">
      <w:pPr>
        <w:rPr>
          <w:rFonts w:ascii="HG丸ｺﾞｼｯｸM-PRO" w:eastAsia="HG丸ｺﾞｼｯｸM-PRO" w:hAnsi="HG丸ｺﾞｼｯｸM-PRO"/>
        </w:rPr>
      </w:pPr>
    </w:p>
    <w:p w14:paraId="2E36FA0A" w14:textId="0E232D6C" w:rsidR="00E94258" w:rsidRPr="00E94258" w:rsidRDefault="00E94258" w:rsidP="00E94258">
      <w:pPr>
        <w:rPr>
          <w:rFonts w:ascii="HG丸ｺﾞｼｯｸM-PRO" w:eastAsia="HG丸ｺﾞｼｯｸM-PRO" w:hAnsi="HG丸ｺﾞｼｯｸM-PRO"/>
        </w:rPr>
      </w:pPr>
    </w:p>
    <w:p w14:paraId="76924F43" w14:textId="65F7C508" w:rsidR="00E94258" w:rsidRPr="00E94258" w:rsidRDefault="00E94258" w:rsidP="00E94258">
      <w:pPr>
        <w:rPr>
          <w:rFonts w:ascii="HG丸ｺﾞｼｯｸM-PRO" w:eastAsia="HG丸ｺﾞｼｯｸM-PRO" w:hAnsi="HG丸ｺﾞｼｯｸM-PRO"/>
        </w:rPr>
      </w:pPr>
    </w:p>
    <w:p w14:paraId="6D4EC24F" w14:textId="01813AF4" w:rsidR="00E94258" w:rsidRPr="00E94258" w:rsidRDefault="00E94258" w:rsidP="00E94258">
      <w:pPr>
        <w:rPr>
          <w:rFonts w:ascii="HG丸ｺﾞｼｯｸM-PRO" w:eastAsia="HG丸ｺﾞｼｯｸM-PRO" w:hAnsi="HG丸ｺﾞｼｯｸM-PRO"/>
        </w:rPr>
      </w:pPr>
    </w:p>
    <w:p w14:paraId="55BF45A2" w14:textId="25DF2B06" w:rsidR="00E94258" w:rsidRPr="00E94258" w:rsidRDefault="00E94258" w:rsidP="00E94258">
      <w:pPr>
        <w:rPr>
          <w:rFonts w:ascii="HG丸ｺﾞｼｯｸM-PRO" w:eastAsia="HG丸ｺﾞｼｯｸM-PRO" w:hAnsi="HG丸ｺﾞｼｯｸM-PRO"/>
        </w:rPr>
      </w:pPr>
    </w:p>
    <w:p w14:paraId="7D825BF1" w14:textId="0D0E39CB" w:rsidR="00E94258" w:rsidRPr="00E94258" w:rsidRDefault="00E94258" w:rsidP="00E94258">
      <w:pPr>
        <w:rPr>
          <w:rFonts w:ascii="HG丸ｺﾞｼｯｸM-PRO" w:eastAsia="HG丸ｺﾞｼｯｸM-PRO" w:hAnsi="HG丸ｺﾞｼｯｸM-PRO"/>
        </w:rPr>
      </w:pPr>
    </w:p>
    <w:p w14:paraId="75CBE35B" w14:textId="29DE0642" w:rsidR="00E94258" w:rsidRPr="00E94258" w:rsidRDefault="00E94258" w:rsidP="00E94258">
      <w:pPr>
        <w:rPr>
          <w:rFonts w:ascii="HG丸ｺﾞｼｯｸM-PRO" w:eastAsia="HG丸ｺﾞｼｯｸM-PRO" w:hAnsi="HG丸ｺﾞｼｯｸM-PRO"/>
        </w:rPr>
      </w:pPr>
    </w:p>
    <w:p w14:paraId="45A2D08B" w14:textId="122731AD" w:rsidR="00E94258" w:rsidRPr="00E94258" w:rsidRDefault="00E94258" w:rsidP="00E94258">
      <w:pPr>
        <w:rPr>
          <w:rFonts w:ascii="HG丸ｺﾞｼｯｸM-PRO" w:eastAsia="HG丸ｺﾞｼｯｸM-PRO" w:hAnsi="HG丸ｺﾞｼｯｸM-PRO"/>
        </w:rPr>
      </w:pPr>
    </w:p>
    <w:p w14:paraId="04A970C6" w14:textId="735814DF" w:rsidR="00E94258" w:rsidRPr="00E94258" w:rsidRDefault="00E94258" w:rsidP="00E94258">
      <w:pPr>
        <w:rPr>
          <w:rFonts w:ascii="HG丸ｺﾞｼｯｸM-PRO" w:eastAsia="HG丸ｺﾞｼｯｸM-PRO" w:hAnsi="HG丸ｺﾞｼｯｸM-PRO"/>
        </w:rPr>
      </w:pPr>
    </w:p>
    <w:p w14:paraId="1525B104" w14:textId="62049F9F" w:rsidR="00E94258" w:rsidRPr="00E94258" w:rsidRDefault="00E94258" w:rsidP="00E94258">
      <w:pPr>
        <w:rPr>
          <w:rFonts w:ascii="HG丸ｺﾞｼｯｸM-PRO" w:eastAsia="HG丸ｺﾞｼｯｸM-PRO" w:hAnsi="HG丸ｺﾞｼｯｸM-PRO"/>
        </w:rPr>
      </w:pPr>
    </w:p>
    <w:p w14:paraId="2D7E55D4" w14:textId="015AE223" w:rsidR="00E94258" w:rsidRPr="00E94258" w:rsidRDefault="00E94258" w:rsidP="006314F3">
      <w:pPr>
        <w:tabs>
          <w:tab w:val="left" w:pos="3570"/>
        </w:tabs>
        <w:rPr>
          <w:rFonts w:ascii="HG丸ｺﾞｼｯｸM-PRO" w:eastAsia="HG丸ｺﾞｼｯｸM-PRO" w:hAnsi="HG丸ｺﾞｼｯｸM-PRO" w:hint="eastAsia"/>
        </w:rPr>
      </w:pPr>
    </w:p>
    <w:sectPr w:rsidR="00E94258" w:rsidRPr="00E94258" w:rsidSect="00E94258">
      <w:pgSz w:w="11906" w:h="16838"/>
      <w:pgMar w:top="851" w:right="1134" w:bottom="851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0A14E" w14:textId="77777777" w:rsidR="00505952" w:rsidRDefault="00505952" w:rsidP="002C2A8D">
      <w:r>
        <w:separator/>
      </w:r>
    </w:p>
  </w:endnote>
  <w:endnote w:type="continuationSeparator" w:id="0">
    <w:p w14:paraId="6160437B" w14:textId="77777777" w:rsidR="00505952" w:rsidRDefault="00505952" w:rsidP="002C2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altName w:val="Calibri"/>
    <w:charset w:val="00"/>
    <w:family w:val="swiss"/>
    <w:pitch w:val="variable"/>
    <w:sig w:usb0="00000003" w:usb1="00000000" w:usb2="00000000" w:usb3="00000000" w:csb0="00000003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D60AA4" w14:textId="04E7EC86" w:rsidR="00E94258" w:rsidRDefault="00E94258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06988E0" wp14:editId="108F5607">
              <wp:simplePos x="0" y="0"/>
              <wp:positionH relativeFrom="column">
                <wp:posOffset>-694690</wp:posOffset>
              </wp:positionH>
              <wp:positionV relativeFrom="paragraph">
                <wp:posOffset>1905</wp:posOffset>
              </wp:positionV>
              <wp:extent cx="7937500" cy="800100"/>
              <wp:effectExtent l="0" t="0" r="6350" b="0"/>
              <wp:wrapNone/>
              <wp:docPr id="7" name="正方形/長方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7500" cy="8001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15C131" id="正方形/長方形 7" o:spid="_x0000_s1026" style="position:absolute;left:0;text-align:left;margin-left:-54.7pt;margin-top:.15pt;width:625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" fillcolor="#d6eaaf [1300]" stroked="f" strokeweight="1.2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044CA" w14:textId="58581565" w:rsidR="002C2A8D" w:rsidRPr="00DE6427" w:rsidRDefault="00DE6427" w:rsidP="00DE6427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6399A4F" wp14:editId="32D2673A">
              <wp:simplePos x="0" y="0"/>
              <wp:positionH relativeFrom="column">
                <wp:posOffset>-742950</wp:posOffset>
              </wp:positionH>
              <wp:positionV relativeFrom="paragraph">
                <wp:posOffset>190500</wp:posOffset>
              </wp:positionV>
              <wp:extent cx="7937500" cy="552450"/>
              <wp:effectExtent l="0" t="0" r="6350" b="0"/>
              <wp:wrapNone/>
              <wp:docPr id="12" name="正方形/長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7500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65A2B6" id="正方形/長方形 12" o:spid="_x0000_s1026" style="position:absolute;left:0;text-align:left;margin-left:-58.5pt;margin-top:15pt;width:625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" fillcolor="#d6eaaf [1300]" stroked="f" strokeweight="1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939B4" w14:textId="77777777" w:rsidR="00505952" w:rsidRDefault="00505952" w:rsidP="002C2A8D">
      <w:r>
        <w:separator/>
      </w:r>
    </w:p>
  </w:footnote>
  <w:footnote w:type="continuationSeparator" w:id="0">
    <w:p w14:paraId="2300BB2E" w14:textId="77777777" w:rsidR="00505952" w:rsidRDefault="00505952" w:rsidP="002C2A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D1ACB" w14:textId="6822C683" w:rsidR="00E94258" w:rsidRDefault="00E9425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9266BD4" wp14:editId="62E4F716">
              <wp:simplePos x="0" y="0"/>
              <wp:positionH relativeFrom="column">
                <wp:posOffset>-749300</wp:posOffset>
              </wp:positionH>
              <wp:positionV relativeFrom="paragraph">
                <wp:posOffset>-552450</wp:posOffset>
              </wp:positionV>
              <wp:extent cx="7937500" cy="552450"/>
              <wp:effectExtent l="0" t="0" r="6350" b="0"/>
              <wp:wrapNone/>
              <wp:docPr id="6" name="正方形/長方形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7500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E2A354" id="正方形/長方形 6" o:spid="_x0000_s1026" style="position:absolute;left:0;text-align:left;margin-left:-59pt;margin-top:-43.5pt;width:62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" fillcolor="#d6eaaf [1300]" stroked="f" strokeweight="1.2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1DAA1" w14:textId="1A2384BA" w:rsidR="00E94258" w:rsidRDefault="00E94258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FA7816D" wp14:editId="433E4794">
              <wp:simplePos x="0" y="0"/>
              <wp:positionH relativeFrom="column">
                <wp:posOffset>-834390</wp:posOffset>
              </wp:positionH>
              <wp:positionV relativeFrom="paragraph">
                <wp:posOffset>-572135</wp:posOffset>
              </wp:positionV>
              <wp:extent cx="7937500" cy="552450"/>
              <wp:effectExtent l="0" t="0" r="6350" b="0"/>
              <wp:wrapNone/>
              <wp:docPr id="4" name="正方形/長方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37500" cy="552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DC9012" id="正方形/長方形 4" o:spid="_x0000_s1026" style="position:absolute;left:0;text-align:left;margin-left:-65.7pt;margin-top:-45.05pt;width:62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" fillcolor="#d6eaaf [1300]" stroked="f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155"/>
    <w:rsid w:val="000727F3"/>
    <w:rsid w:val="000B1CD1"/>
    <w:rsid w:val="001028AE"/>
    <w:rsid w:val="001E5D11"/>
    <w:rsid w:val="002430F1"/>
    <w:rsid w:val="00245645"/>
    <w:rsid w:val="00257375"/>
    <w:rsid w:val="00263CB1"/>
    <w:rsid w:val="00281CAD"/>
    <w:rsid w:val="002C2A8D"/>
    <w:rsid w:val="003000C9"/>
    <w:rsid w:val="003105D7"/>
    <w:rsid w:val="003160F2"/>
    <w:rsid w:val="00344EA3"/>
    <w:rsid w:val="003A2F70"/>
    <w:rsid w:val="003B03FF"/>
    <w:rsid w:val="003D7A17"/>
    <w:rsid w:val="003E59BE"/>
    <w:rsid w:val="004034A8"/>
    <w:rsid w:val="0042417F"/>
    <w:rsid w:val="00442D8D"/>
    <w:rsid w:val="004D284F"/>
    <w:rsid w:val="004D503E"/>
    <w:rsid w:val="004F6CEA"/>
    <w:rsid w:val="00505952"/>
    <w:rsid w:val="0052659F"/>
    <w:rsid w:val="005469AA"/>
    <w:rsid w:val="00561E4B"/>
    <w:rsid w:val="005A60B8"/>
    <w:rsid w:val="005C34D9"/>
    <w:rsid w:val="005C5A25"/>
    <w:rsid w:val="005F470D"/>
    <w:rsid w:val="00622B4A"/>
    <w:rsid w:val="00630819"/>
    <w:rsid w:val="006314F3"/>
    <w:rsid w:val="006A4EF3"/>
    <w:rsid w:val="006A5514"/>
    <w:rsid w:val="006D4E7D"/>
    <w:rsid w:val="007122A5"/>
    <w:rsid w:val="007556F4"/>
    <w:rsid w:val="00782009"/>
    <w:rsid w:val="007A465E"/>
    <w:rsid w:val="007D4F61"/>
    <w:rsid w:val="00847E67"/>
    <w:rsid w:val="008742E4"/>
    <w:rsid w:val="00875EB6"/>
    <w:rsid w:val="00883163"/>
    <w:rsid w:val="008D58C8"/>
    <w:rsid w:val="008E5B53"/>
    <w:rsid w:val="00900BBC"/>
    <w:rsid w:val="00901459"/>
    <w:rsid w:val="009057D4"/>
    <w:rsid w:val="00953CCE"/>
    <w:rsid w:val="00953CF9"/>
    <w:rsid w:val="00973953"/>
    <w:rsid w:val="009A5DF5"/>
    <w:rsid w:val="00A057C4"/>
    <w:rsid w:val="00A3003F"/>
    <w:rsid w:val="00A32F68"/>
    <w:rsid w:val="00A876C6"/>
    <w:rsid w:val="00AA4B02"/>
    <w:rsid w:val="00AE5D03"/>
    <w:rsid w:val="00AE7155"/>
    <w:rsid w:val="00AE7F1B"/>
    <w:rsid w:val="00AF062A"/>
    <w:rsid w:val="00B31D77"/>
    <w:rsid w:val="00B33FB5"/>
    <w:rsid w:val="00BA3428"/>
    <w:rsid w:val="00BB13C5"/>
    <w:rsid w:val="00C26DE2"/>
    <w:rsid w:val="00C66C80"/>
    <w:rsid w:val="00CC0DAE"/>
    <w:rsid w:val="00D50127"/>
    <w:rsid w:val="00D77981"/>
    <w:rsid w:val="00DD39DE"/>
    <w:rsid w:val="00DE6427"/>
    <w:rsid w:val="00E20FDC"/>
    <w:rsid w:val="00E2781B"/>
    <w:rsid w:val="00E572B0"/>
    <w:rsid w:val="00E6244E"/>
    <w:rsid w:val="00E94258"/>
    <w:rsid w:val="00EA0006"/>
    <w:rsid w:val="00F139AA"/>
    <w:rsid w:val="00F152EB"/>
    <w:rsid w:val="00F22111"/>
    <w:rsid w:val="00FA533A"/>
    <w:rsid w:val="00FC29AA"/>
    <w:rsid w:val="00FF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FEB004"/>
  <w15:chartTrackingRefBased/>
  <w15:docId w15:val="{3CEC1877-00C9-413C-8698-9B81113B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47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C2A8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C2A8D"/>
  </w:style>
  <w:style w:type="paragraph" w:styleId="a6">
    <w:name w:val="footer"/>
    <w:basedOn w:val="a"/>
    <w:link w:val="a7"/>
    <w:uiPriority w:val="99"/>
    <w:unhideWhenUsed/>
    <w:rsid w:val="002C2A8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C2A8D"/>
  </w:style>
  <w:style w:type="character" w:styleId="a8">
    <w:name w:val="Hyperlink"/>
    <w:basedOn w:val="a0"/>
    <w:uiPriority w:val="99"/>
    <w:unhideWhenUsed/>
    <w:rsid w:val="00E20FDC"/>
    <w:rPr>
      <w:color w:val="EE7B08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E20F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microsoft.com/office/2007/relationships/hdphoto" Target="media/hdphoto2.wdp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回路">
  <a:themeElements>
    <a:clrScheme name="黄緑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回路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回路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翔子</cp:lastModifiedBy>
  <cp:revision>6</cp:revision>
  <cp:lastPrinted>2024-09-12T02:02:00Z</cp:lastPrinted>
  <dcterms:created xsi:type="dcterms:W3CDTF">2024-09-12T00:26:00Z</dcterms:created>
  <dcterms:modified xsi:type="dcterms:W3CDTF">2024-09-13T01:49:00Z</dcterms:modified>
</cp:coreProperties>
</file>