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620"/>
        <w:gridCol w:w="1670"/>
      </w:tblGrid>
      <w:tr w:rsidR="00900BBC" w:rsidRPr="00A32F68" w14:paraId="02D1B1B2" w14:textId="77777777" w:rsidTr="00AA4B02">
        <w:trPr>
          <w:trHeight w:val="454"/>
        </w:trPr>
        <w:tc>
          <w:tcPr>
            <w:tcW w:w="7318" w:type="dxa"/>
            <w:tcBorders>
              <w:bottom w:val="single" w:sz="4" w:space="0" w:color="C49A00" w:themeColor="accent1" w:themeShade="BF"/>
              <w:right w:val="single" w:sz="4" w:space="0" w:color="C49A00" w:themeColor="accent1" w:themeShade="BF"/>
            </w:tcBorders>
            <w:vAlign w:val="bottom"/>
          </w:tcPr>
          <w:p w14:paraId="56A61847" w14:textId="218AD087" w:rsidR="005F470D" w:rsidRPr="00A32F68" w:rsidRDefault="007A465E" w:rsidP="00AA4B02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令和</w:t>
            </w:r>
            <w:r w:rsidR="00782009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年度</w:t>
            </w:r>
          </w:p>
        </w:tc>
        <w:tc>
          <w:tcPr>
            <w:tcW w:w="2290" w:type="dxa"/>
            <w:gridSpan w:val="2"/>
            <w:tcBorders>
              <w:top w:val="single" w:sz="4" w:space="0" w:color="C49A00" w:themeColor="accent1" w:themeShade="BF"/>
              <w:left w:val="single" w:sz="4" w:space="0" w:color="C49A00" w:themeColor="accent1" w:themeShade="BF"/>
              <w:bottom w:val="single" w:sz="4" w:space="0" w:color="C49A00" w:themeColor="accent1" w:themeShade="BF"/>
              <w:right w:val="single" w:sz="4" w:space="0" w:color="C49A00" w:themeColor="accent1" w:themeShade="BF"/>
            </w:tcBorders>
            <w:shd w:val="clear" w:color="auto" w:fill="FFFFFF" w:themeFill="background1"/>
            <w:vAlign w:val="center"/>
          </w:tcPr>
          <w:p w14:paraId="3CFE4CB6" w14:textId="2343D6B6" w:rsidR="005F470D" w:rsidRPr="008742E4" w:rsidRDefault="00782009" w:rsidP="00AA4B02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4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44"/>
                <w:szCs w:val="21"/>
              </w:rPr>
              <w:t>受講</w:t>
            </w:r>
            <w:r w:rsidR="005F470D" w:rsidRPr="008742E4">
              <w:rPr>
                <w:rFonts w:ascii="HG丸ｺﾞｼｯｸM-PRO" w:eastAsia="HG丸ｺﾞｼｯｸM-PRO" w:hAnsi="HG丸ｺﾞｼｯｸM-PRO" w:hint="eastAsia"/>
                <w:b/>
                <w:noProof/>
                <w:sz w:val="44"/>
                <w:szCs w:val="21"/>
              </w:rPr>
              <w:t>無料</w:t>
            </w:r>
          </w:p>
        </w:tc>
      </w:tr>
      <w:tr w:rsidR="00900BBC" w:rsidRPr="00A32F68" w14:paraId="65615637" w14:textId="77777777" w:rsidTr="00E94258">
        <w:trPr>
          <w:trHeight w:val="730"/>
        </w:trPr>
        <w:tc>
          <w:tcPr>
            <w:tcW w:w="9608" w:type="dxa"/>
            <w:gridSpan w:val="3"/>
            <w:tcBorders>
              <w:top w:val="single" w:sz="4" w:space="0" w:color="C49A00" w:themeColor="accent1" w:themeShade="BF"/>
              <w:left w:val="single" w:sz="4" w:space="0" w:color="C49A00" w:themeColor="accent1" w:themeShade="BF"/>
              <w:bottom w:val="single" w:sz="4" w:space="0" w:color="C49A00" w:themeColor="accent1" w:themeShade="BF"/>
              <w:right w:val="single" w:sz="4" w:space="0" w:color="C49A00" w:themeColor="accent1" w:themeShade="BF"/>
            </w:tcBorders>
            <w:shd w:val="clear" w:color="auto" w:fill="FFCA08" w:themeFill="accent1"/>
            <w:vAlign w:val="center"/>
          </w:tcPr>
          <w:p w14:paraId="419AA965" w14:textId="1A8496C0" w:rsidR="005F470D" w:rsidRPr="00847E67" w:rsidRDefault="008A23E4" w:rsidP="005F470D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60"/>
                <w:szCs w:val="60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12700" w14:cap="flat" w14:cmpd="sng" w14:algn="ctr">
                  <w14:solidFill>
                    <w14:schemeClr w14:val="accent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諏訪</w:t>
            </w:r>
            <w:r w:rsidR="00782009" w:rsidRPr="00782009"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12700" w14:cap="flat" w14:cmpd="sng" w14:algn="ctr">
                  <w14:solidFill>
                    <w14:schemeClr w14:val="accent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地区　労務管理改善リーダー研修会</w:t>
            </w:r>
          </w:p>
        </w:tc>
      </w:tr>
      <w:tr w:rsidR="001E5D11" w:rsidRPr="00A32F68" w14:paraId="4D23EF65" w14:textId="77777777" w:rsidTr="00281CAD">
        <w:trPr>
          <w:trHeight w:val="730"/>
        </w:trPr>
        <w:tc>
          <w:tcPr>
            <w:tcW w:w="7938" w:type="dxa"/>
            <w:gridSpan w:val="2"/>
            <w:tcBorders>
              <w:top w:val="single" w:sz="4" w:space="0" w:color="C49A00" w:themeColor="accent1" w:themeShade="BF"/>
            </w:tcBorders>
            <w:vAlign w:val="center"/>
          </w:tcPr>
          <w:p w14:paraId="7FEEA0E8" w14:textId="46502470" w:rsidR="00BB13C5" w:rsidRPr="00BB13C5" w:rsidRDefault="00BB13C5" w:rsidP="00BB13C5">
            <w:pPr>
              <w:spacing w:line="0" w:lineRule="atLeast"/>
              <w:ind w:firstLineChars="100" w:firstLine="280"/>
              <w:rPr>
                <w:rFonts w:ascii="HG丸ｺﾞｼｯｸM-PRO" w:eastAsia="HG丸ｺﾞｼｯｸM-PRO" w:hAnsi="HG丸ｺﾞｼｯｸM-PRO"/>
                <w:bCs/>
                <w:noProof/>
                <w:sz w:val="28"/>
                <w:szCs w:val="2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8"/>
                <w:szCs w:val="28"/>
              </w:rPr>
              <w:t>本研修会は、中小企業等における労務管理改善リーダーを養成することを目的に「労働契約」及び「就業規則」等の基本事項ついて、知識と認識を深めることを目的に開催します。</w:t>
            </w:r>
          </w:p>
          <w:p w14:paraId="52BADA87" w14:textId="7BB0912E" w:rsidR="001E5D11" w:rsidRPr="00BB13C5" w:rsidRDefault="00BB13C5" w:rsidP="00BB13C5">
            <w:pPr>
              <w:spacing w:line="0" w:lineRule="atLeast"/>
              <w:ind w:firstLineChars="100" w:firstLine="280"/>
              <w:rPr>
                <w:rFonts w:ascii="HG丸ｺﾞｼｯｸM-PRO" w:eastAsia="HG丸ｺﾞｼｯｸM-PRO" w:hAnsi="HG丸ｺﾞｼｯｸM-PRO"/>
                <w:bCs/>
                <w:noProof/>
                <w:sz w:val="28"/>
                <w:szCs w:val="2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8"/>
                <w:szCs w:val="28"/>
              </w:rPr>
              <w:t>また、日頃からの適切な労務管理を通じて、労働契約終了時等における労使間のトラブルを未然に防ぎ、よりよい労働環境を実現するための研修会となります。</w:t>
            </w:r>
          </w:p>
        </w:tc>
        <w:tc>
          <w:tcPr>
            <w:tcW w:w="1670" w:type="dxa"/>
            <w:tcBorders>
              <w:top w:val="single" w:sz="4" w:space="0" w:color="C49A00" w:themeColor="accent1" w:themeShade="BF"/>
            </w:tcBorders>
            <w:vAlign w:val="center"/>
          </w:tcPr>
          <w:p w14:paraId="53B7CC42" w14:textId="32BD0ADA" w:rsidR="001E5D11" w:rsidRPr="00A32F68" w:rsidRDefault="00281CAD" w:rsidP="00E20FDC">
            <w:pPr>
              <w:spacing w:line="0" w:lineRule="atLeast"/>
              <w:ind w:firstLineChars="100" w:firstLine="600"/>
              <w:rPr>
                <w:rFonts w:ascii="HG丸ｺﾞｼｯｸM-PRO" w:eastAsia="HG丸ｺﾞｼｯｸM-PRO" w:hAnsi="HG丸ｺﾞｼｯｸM-PRO"/>
                <w:b/>
                <w:noProof/>
                <w:sz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01AC221" wp14:editId="0DDDF9C1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12065</wp:posOffset>
                      </wp:positionV>
                      <wp:extent cx="1556385" cy="1475105"/>
                      <wp:effectExtent l="0" t="0" r="0" b="0"/>
                      <wp:wrapNone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6385" cy="1475105"/>
                                <a:chOff x="314454" y="235963"/>
                                <a:chExt cx="1557019" cy="1475362"/>
                              </a:xfrm>
                            </wpg:grpSpPr>
                            <wps:wsp>
                              <wps:cNvPr id="3" name="正方形/長方形 3"/>
                              <wps:cNvSpPr/>
                              <wps:spPr>
                                <a:xfrm>
                                  <a:off x="314454" y="1209675"/>
                                  <a:ext cx="1557019" cy="50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5DD1B6C" w14:textId="77777777" w:rsidR="00973953" w:rsidRPr="000F1247" w:rsidRDefault="00973953" w:rsidP="009739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</w:pP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長野県ＰＲキャラクター『アルクマ』</w:t>
                                    </w:r>
                                  </w:p>
                                  <w:p w14:paraId="5E71CBC9" w14:textId="77777777" w:rsidR="00973953" w:rsidRPr="000F1247" w:rsidRDefault="00973953" w:rsidP="009739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</w:pP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©</w:t>
                                    </w: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長野県アルクマ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図 8" descr="挿絵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3043" b="92698" l="10000" r="92895">
                                              <a14:foregroundMark x1="59737" y1="3448" x2="58947" y2="14402"/>
                                              <a14:foregroundMark x1="58947" y1="14402" x2="58947" y2="13387"/>
                                              <a14:foregroundMark x1="71842" y1="40568" x2="40000" y2="37120"/>
                                              <a14:foregroundMark x1="36842" y1="56592" x2="53947" y2="74239"/>
                                              <a14:foregroundMark x1="58684" y1="63286" x2="53158" y2="57606"/>
                                              <a14:foregroundMark x1="63947" y1="72414" x2="47368" y2="62677"/>
                                              <a14:foregroundMark x1="47368" y1="62677" x2="56579" y2="70588"/>
                                              <a14:foregroundMark x1="56579" y1="70588" x2="56579" y2="70994"/>
                                              <a14:foregroundMark x1="45263" y1="72819" x2="44737" y2="71805"/>
                                              <a14:foregroundMark x1="43421" y1="54767" x2="42632" y2="71197"/>
                                              <a14:foregroundMark x1="42632" y1="71197" x2="49737" y2="75862"/>
                                              <a14:foregroundMark x1="40526" y1="91481" x2="55789" y2="92698"/>
                                              <a14:foregroundMark x1="55789" y1="92698" x2="62105" y2="92495"/>
                                              <a14:foregroundMark x1="90789" y1="50710" x2="90789" y2="51927"/>
                                              <a14:foregroundMark x1="91842" y1="44219" x2="92895" y2="4462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235963"/>
                                  <a:ext cx="889561" cy="1155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AC221" id="グループ化 9" o:spid="_x0000_s1026" style="position:absolute;left:0;text-align:left;margin-left:-17.95pt;margin-top:.95pt;width:122.55pt;height:116.15pt;z-index:251673600;mso-width-relative:margin;mso-height-relative:margin" coordorigin="3144,2359" coordsize="15570,14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">
                      <v:rect id="正方形/長方形 3" o:spid="_x0000_s1027" style="position:absolute;left:3144;top:12096;width:15570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      <v:textbox>
                          <w:txbxContent>
                            <w:p w14:paraId="15DD1B6C" w14:textId="77777777" w:rsidR="00973953" w:rsidRPr="000F1247" w:rsidRDefault="00973953" w:rsidP="00973953">
                              <w:pPr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pacing w:val="-12"/>
                                  <w:sz w:val="16"/>
                                </w:rPr>
                              </w:pP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長野県ＰＲキャラクター『アルクマ』</w:t>
                              </w:r>
                            </w:p>
                            <w:p w14:paraId="5E71CBC9" w14:textId="77777777" w:rsidR="00973953" w:rsidRPr="000F1247" w:rsidRDefault="00973953" w:rsidP="00973953">
                              <w:pPr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pacing w:val="-12"/>
                                  <w:sz w:val="16"/>
                                </w:rPr>
                              </w:pP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©</w:t>
                              </w: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長野県アルクマ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" o:spid="_x0000_s1028" type="#_x0000_t75" alt="挿絵 が含まれている画像&#10;&#10;自動的に生成された説明" style="position:absolute;left:4857;top:2359;width:8896;height:1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">
                        <v:imagedata r:id="rId9" o:title="挿絵 が含まれている画像&#10;&#10;自動的に生成された説明"/>
                      </v:shape>
                    </v:group>
                  </w:pict>
                </mc:Fallback>
              </mc:AlternateContent>
            </w:r>
          </w:p>
        </w:tc>
      </w:tr>
    </w:tbl>
    <w:p w14:paraId="76A3D359" w14:textId="71AA70FA" w:rsidR="00A057C4" w:rsidRDefault="00A057C4" w:rsidP="004034A8">
      <w:pPr>
        <w:spacing w:line="0" w:lineRule="atLeast"/>
        <w:rPr>
          <w:noProof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679"/>
      </w:tblGrid>
      <w:tr w:rsidR="000727F3" w:rsidRPr="001E5D11" w14:paraId="2804D354" w14:textId="77777777" w:rsidTr="00E94258">
        <w:tc>
          <w:tcPr>
            <w:tcW w:w="5949" w:type="dxa"/>
            <w:tcBorders>
              <w:top w:val="single" w:sz="4" w:space="0" w:color="846700" w:themeColor="accent1" w:themeShade="80"/>
              <w:left w:val="single" w:sz="4" w:space="0" w:color="846700" w:themeColor="accent1" w:themeShade="80"/>
              <w:bottom w:val="single" w:sz="4" w:space="0" w:color="846700" w:themeColor="accent1" w:themeShade="80"/>
              <w:right w:val="single" w:sz="4" w:space="0" w:color="846700" w:themeColor="accent1" w:themeShade="80"/>
            </w:tcBorders>
            <w:shd w:val="clear" w:color="auto" w:fill="FFE99C" w:themeFill="accent1" w:themeFillTint="66"/>
            <w:vAlign w:val="center"/>
          </w:tcPr>
          <w:p w14:paraId="6AF0E18B" w14:textId="11049130" w:rsidR="001E5D11" w:rsidRPr="001E5D11" w:rsidRDefault="007A465E" w:rsidP="00953CF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18"/>
              </w:rPr>
              <w:t>内容</w:t>
            </w:r>
          </w:p>
        </w:tc>
        <w:tc>
          <w:tcPr>
            <w:tcW w:w="3679" w:type="dxa"/>
            <w:tcBorders>
              <w:top w:val="single" w:sz="4" w:space="0" w:color="846700" w:themeColor="accent1" w:themeShade="80"/>
              <w:left w:val="single" w:sz="4" w:space="0" w:color="846700" w:themeColor="accent1" w:themeShade="80"/>
              <w:bottom w:val="single" w:sz="4" w:space="0" w:color="846700" w:themeColor="accent1" w:themeShade="80"/>
              <w:right w:val="single" w:sz="4" w:space="0" w:color="846700" w:themeColor="accent1" w:themeShade="80"/>
            </w:tcBorders>
            <w:shd w:val="clear" w:color="auto" w:fill="FFE99C" w:themeFill="accent1" w:themeFillTint="66"/>
            <w:vAlign w:val="center"/>
          </w:tcPr>
          <w:p w14:paraId="360990CD" w14:textId="3B576739" w:rsidR="000727F3" w:rsidRPr="001E5D11" w:rsidRDefault="00953CF9" w:rsidP="00953CF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18"/>
              </w:rPr>
              <w:t>講師</w:t>
            </w:r>
          </w:p>
        </w:tc>
      </w:tr>
      <w:tr w:rsidR="001E5D11" w:rsidRPr="001E5D11" w14:paraId="69CEC2EF" w14:textId="77777777" w:rsidTr="00281CAD">
        <w:trPr>
          <w:trHeight w:val="964"/>
        </w:trPr>
        <w:tc>
          <w:tcPr>
            <w:tcW w:w="5949" w:type="dxa"/>
            <w:vMerge w:val="restart"/>
            <w:tcBorders>
              <w:top w:val="single" w:sz="4" w:space="0" w:color="846700" w:themeColor="accent1" w:themeShade="80"/>
              <w:left w:val="single" w:sz="4" w:space="0" w:color="846700" w:themeColor="accent1" w:themeShade="80"/>
              <w:bottom w:val="single" w:sz="4" w:space="0" w:color="846700" w:themeColor="accent1" w:themeShade="80"/>
              <w:right w:val="single" w:sz="4" w:space="0" w:color="846700" w:themeColor="accent1" w:themeShade="80"/>
            </w:tcBorders>
            <w:shd w:val="clear" w:color="auto" w:fill="auto"/>
            <w:vAlign w:val="center"/>
          </w:tcPr>
          <w:p w14:paraId="42E65071" w14:textId="165EF6FB" w:rsidR="00BB13C5" w:rsidRPr="004F6CEA" w:rsidRDefault="00BB13C5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  <w:sz w:val="34"/>
                <w:szCs w:val="34"/>
              </w:rPr>
            </w:pPr>
            <w:r w:rsidRPr="004F6CEA">
              <w:rPr>
                <w:rFonts w:ascii="HG丸ｺﾞｼｯｸM-PRO" w:eastAsia="HG丸ｺﾞｼｯｸM-PRO" w:hAnsi="HG丸ｺﾞｼｯｸM-PRO" w:hint="eastAsia"/>
                <w:b/>
                <w:noProof/>
                <w:sz w:val="34"/>
                <w:szCs w:val="34"/>
              </w:rPr>
              <w:t>退職、解雇、雇止め、休職等、</w:t>
            </w:r>
          </w:p>
          <w:p w14:paraId="18A8CF60" w14:textId="77777777" w:rsidR="00BB13C5" w:rsidRPr="004F6CEA" w:rsidRDefault="00BB13C5" w:rsidP="00BB13C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4"/>
                <w:szCs w:val="34"/>
              </w:rPr>
            </w:pPr>
            <w:r w:rsidRPr="004F6CEA">
              <w:rPr>
                <w:rFonts w:ascii="HG丸ｺﾞｼｯｸM-PRO" w:eastAsia="HG丸ｺﾞｼｯｸM-PRO" w:hAnsi="HG丸ｺﾞｼｯｸM-PRO" w:hint="eastAsia"/>
                <w:b/>
                <w:noProof/>
                <w:sz w:val="34"/>
                <w:szCs w:val="34"/>
              </w:rPr>
              <w:t>労働契約終了時における実務と解説</w:t>
            </w:r>
          </w:p>
          <w:p w14:paraId="1F2864ED" w14:textId="5435C0CB" w:rsidR="00BB13C5" w:rsidRPr="00BB13C5" w:rsidRDefault="00BB13C5" w:rsidP="003A2F70">
            <w:pPr>
              <w:spacing w:beforeLines="20" w:before="72" w:line="0" w:lineRule="atLeast"/>
              <w:rPr>
                <w:rFonts w:ascii="HG丸ｺﾞｼｯｸM-PRO" w:eastAsia="HG丸ｺﾞｼｯｸM-PRO" w:hAnsi="HG丸ｺﾞｼｯｸM-PRO"/>
                <w:b/>
                <w:noProof/>
                <w:sz w:val="28"/>
                <w:szCs w:val="16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16"/>
              </w:rPr>
              <w:t>～よくある職場のトラブル解消に向けた</w:t>
            </w:r>
          </w:p>
          <w:p w14:paraId="62BAD66D" w14:textId="6BB4A3C6" w:rsidR="001E5D11" w:rsidRPr="001E5D11" w:rsidRDefault="00BB13C5" w:rsidP="00BB13C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16"/>
              </w:rPr>
              <w:t>「労働契約」と「就業規則」の整備 ～</w:t>
            </w:r>
          </w:p>
        </w:tc>
        <w:tc>
          <w:tcPr>
            <w:tcW w:w="3679" w:type="dxa"/>
            <w:tcBorders>
              <w:top w:val="single" w:sz="4" w:space="0" w:color="846700" w:themeColor="accent1" w:themeShade="80"/>
              <w:left w:val="single" w:sz="4" w:space="0" w:color="846700" w:themeColor="accent1" w:themeShade="80"/>
              <w:right w:val="single" w:sz="4" w:space="0" w:color="846700" w:themeColor="accent1" w:themeShade="80"/>
            </w:tcBorders>
            <w:vAlign w:val="center"/>
          </w:tcPr>
          <w:p w14:paraId="1E12128F" w14:textId="26CD4530" w:rsidR="00BB13C5" w:rsidRPr="00BB13C5" w:rsidRDefault="00BB13C5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noProof/>
                <w:sz w:val="24"/>
                <w:szCs w:val="14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社会保険労務士</w:t>
            </w:r>
            <w:r w:rsidR="00FA6AFE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法人</w:t>
            </w:r>
          </w:p>
          <w:p w14:paraId="34C0F6F4" w14:textId="0893A5D5" w:rsidR="001E5D11" w:rsidRPr="00DA0DEF" w:rsidRDefault="00FA6AFE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noProof/>
                <w:sz w:val="24"/>
                <w:szCs w:val="14"/>
              </w:rPr>
            </w:pPr>
            <w:r w:rsidRPr="00FA6AFE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諏訪労務管理センター</w:t>
            </w:r>
          </w:p>
        </w:tc>
      </w:tr>
      <w:tr w:rsidR="001E5D11" w:rsidRPr="001E5D11" w14:paraId="185C91CD" w14:textId="77777777" w:rsidTr="00281CAD">
        <w:trPr>
          <w:trHeight w:val="360"/>
        </w:trPr>
        <w:tc>
          <w:tcPr>
            <w:tcW w:w="5949" w:type="dxa"/>
            <w:vMerge/>
            <w:tcBorders>
              <w:top w:val="single" w:sz="4" w:space="0" w:color="846700" w:themeColor="accent1" w:themeShade="80"/>
              <w:left w:val="single" w:sz="4" w:space="0" w:color="846700" w:themeColor="accent1" w:themeShade="80"/>
              <w:bottom w:val="single" w:sz="4" w:space="0" w:color="846700" w:themeColor="accent1" w:themeShade="80"/>
              <w:right w:val="single" w:sz="4" w:space="0" w:color="846700" w:themeColor="accent1" w:themeShade="80"/>
            </w:tcBorders>
            <w:shd w:val="clear" w:color="auto" w:fill="auto"/>
            <w:vAlign w:val="center"/>
          </w:tcPr>
          <w:p w14:paraId="6DBD3EE3" w14:textId="77777777" w:rsidR="001E5D11" w:rsidRPr="001E5D11" w:rsidRDefault="001E5D11" w:rsidP="00953CF9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</w:p>
        </w:tc>
        <w:tc>
          <w:tcPr>
            <w:tcW w:w="3679" w:type="dxa"/>
            <w:tcBorders>
              <w:left w:val="single" w:sz="4" w:space="0" w:color="846700" w:themeColor="accent1" w:themeShade="80"/>
              <w:bottom w:val="single" w:sz="4" w:space="0" w:color="846700" w:themeColor="accent1" w:themeShade="80"/>
              <w:right w:val="single" w:sz="4" w:space="0" w:color="846700" w:themeColor="accent1" w:themeShade="80"/>
            </w:tcBorders>
            <w:vAlign w:val="bottom"/>
          </w:tcPr>
          <w:p w14:paraId="627F142B" w14:textId="77777777" w:rsidR="00DA0DEF" w:rsidRDefault="00DA0DEF" w:rsidP="00DA0DEF">
            <w:pPr>
              <w:spacing w:line="0" w:lineRule="atLeast"/>
              <w:ind w:right="480"/>
              <w:rPr>
                <w:rFonts w:ascii="HG丸ｺﾞｼｯｸM-PRO" w:eastAsia="HG丸ｺﾞｼｯｸM-PRO" w:hAnsi="HG丸ｺﾞｼｯｸM-PRO"/>
                <w:bCs/>
                <w:noProof/>
                <w:sz w:val="24"/>
                <w:szCs w:val="14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社会保険労務士</w:t>
            </w:r>
          </w:p>
          <w:p w14:paraId="10228BDF" w14:textId="06F35BB2" w:rsidR="001E5D11" w:rsidRPr="00953CF9" w:rsidRDefault="00FA6AFE" w:rsidP="00281CAD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6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松</w:t>
            </w:r>
            <w:r w:rsidR="00DA0DEF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本</w:t>
            </w:r>
            <w:r w:rsidR="00DA0DEF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千</w:t>
            </w:r>
            <w:r w:rsidR="00DA0DEF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春</w:t>
            </w:r>
            <w:r w:rsidR="00953CF9" w:rsidRPr="00953CF9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 xml:space="preserve">　</w:t>
            </w:r>
            <w:r w:rsidR="003A2F70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先生</w:t>
            </w:r>
          </w:p>
        </w:tc>
      </w:tr>
    </w:tbl>
    <w:p w14:paraId="5C2C0299" w14:textId="7BDFBDE6" w:rsidR="00A057C4" w:rsidRPr="00BB13C5" w:rsidRDefault="00BB13C5" w:rsidP="00BB13C5">
      <w:pPr>
        <w:spacing w:beforeLines="20" w:before="72" w:afterLines="50" w:after="180" w:line="0" w:lineRule="atLeast"/>
        <w:ind w:firstLineChars="100" w:firstLine="280"/>
        <w:rPr>
          <w:rFonts w:ascii="HG丸ｺﾞｼｯｸM-PRO" w:eastAsia="HG丸ｺﾞｼｯｸM-PRO" w:hAnsi="HG丸ｺﾞｼｯｸM-PRO"/>
          <w:bCs/>
          <w:noProof/>
          <w:sz w:val="28"/>
          <w:szCs w:val="28"/>
        </w:rPr>
      </w:pPr>
      <w:r w:rsidRPr="00BB13C5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労働者の権利を守り、適切な労使関係を築くために、労働者として知っておくべきこと、使用者として予め「労働契約」や「就業規則」等により整備しておくポイント等について、専門家である 社会保険労務士</w:t>
      </w:r>
      <w:r w:rsid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法人</w:t>
      </w:r>
      <w:r w:rsidR="00562605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 </w:t>
      </w:r>
      <w:r w:rsid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諏訪労務管理センター </w:t>
      </w:r>
      <w:r w:rsidRPr="00BB13C5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社会保険労務士 </w:t>
      </w:r>
      <w:r w:rsidR="00FA6AFE" w:rsidRP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松本</w:t>
      </w:r>
      <w:r w:rsid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 </w:t>
      </w:r>
      <w:r w:rsidR="00FA6AFE" w:rsidRP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千春</w:t>
      </w:r>
      <w:r w:rsidR="00FA6AFE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 </w:t>
      </w:r>
      <w:r w:rsidR="00CC13FF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先生</w:t>
      </w:r>
      <w:r w:rsidRPr="00BB13C5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 xml:space="preserve"> からトラブルの未然防止の対策等、わかりやすく解説していただきます。</w:t>
      </w:r>
    </w:p>
    <w:tbl>
      <w:tblPr>
        <w:tblStyle w:val="a3"/>
        <w:tblW w:w="0" w:type="auto"/>
        <w:tblBorders>
          <w:top w:val="single" w:sz="4" w:space="0" w:color="846700" w:themeColor="accent1" w:themeShade="80"/>
          <w:left w:val="single" w:sz="4" w:space="0" w:color="846700" w:themeColor="accent1" w:themeShade="80"/>
          <w:bottom w:val="single" w:sz="4" w:space="0" w:color="846700" w:themeColor="accent1" w:themeShade="80"/>
          <w:right w:val="single" w:sz="4" w:space="0" w:color="846700" w:themeColor="accent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357"/>
      </w:tblGrid>
      <w:tr w:rsidR="00AE7F1B" w:rsidRPr="005C34D9" w14:paraId="3C799B61" w14:textId="77777777" w:rsidTr="00953CCE">
        <w:trPr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99C" w:themeFill="accent1" w:themeFillTint="66"/>
            <w:vAlign w:val="center"/>
          </w:tcPr>
          <w:p w14:paraId="07352A08" w14:textId="564100AE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953CC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pacing w:val="141"/>
                <w:kern w:val="0"/>
                <w:sz w:val="28"/>
                <w:szCs w:val="32"/>
                <w:fitText w:val="843" w:id="-1506543103"/>
              </w:rPr>
              <w:t>日</w:t>
            </w:r>
            <w:r w:rsidRPr="00953CCE">
              <w:rPr>
                <w:rFonts w:ascii="HG丸ｺﾞｼｯｸM-PRO" w:eastAsia="HG丸ｺﾞｼｯｸM-PRO" w:hAnsi="HG丸ｺﾞｼｯｸM-PRO" w:hint="eastAsia"/>
                <w:b/>
                <w:bCs/>
                <w:noProof/>
                <w:kern w:val="0"/>
                <w:sz w:val="28"/>
                <w:szCs w:val="32"/>
                <w:fitText w:val="843" w:id="-1506543103"/>
              </w:rPr>
              <w:t>時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9A1DE5" w14:textId="7E3B5155" w:rsidR="00AE7F1B" w:rsidRPr="00AE7F1B" w:rsidRDefault="00AE7F1B" w:rsidP="00257375">
            <w:pPr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令和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6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年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10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月</w:t>
            </w:r>
            <w:r w:rsidR="008A23E4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1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8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日（</w:t>
            </w:r>
            <w:r w:rsidR="008A23E4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金）</w:t>
            </w:r>
          </w:p>
        </w:tc>
      </w:tr>
      <w:tr w:rsidR="00AE7F1B" w:rsidRPr="005C34D9" w14:paraId="1095D129" w14:textId="77777777" w:rsidTr="00953CCE">
        <w:trPr>
          <w:trHeight w:val="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99C" w:themeFill="accent1" w:themeFillTint="66"/>
            <w:vAlign w:val="center"/>
          </w:tcPr>
          <w:p w14:paraId="4DA907BD" w14:textId="77777777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</w:p>
        </w:tc>
        <w:tc>
          <w:tcPr>
            <w:tcW w:w="8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AAC2" w14:textId="31079024" w:rsidR="00AE7F1B" w:rsidRPr="00281CAD" w:rsidRDefault="00953CCE" w:rsidP="00953CCE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32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1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３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時30分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～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１６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００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分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まで（受付時間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 xml:space="preserve"> １３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時～）</w:t>
            </w:r>
          </w:p>
        </w:tc>
      </w:tr>
      <w:tr w:rsidR="00AE7F1B" w:rsidRPr="005C34D9" w14:paraId="1EB8ED0C" w14:textId="77777777" w:rsidTr="00953CCE">
        <w:trPr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99C" w:themeFill="accent1" w:themeFillTint="66"/>
            <w:vAlign w:val="center"/>
          </w:tcPr>
          <w:p w14:paraId="204AB321" w14:textId="04C7F7BA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6150C0">
              <w:rPr>
                <w:rFonts w:ascii="HG丸ｺﾞｼｯｸM-PRO" w:eastAsia="HG丸ｺﾞｼｯｸM-PRO" w:hAnsi="HG丸ｺﾞｼｯｸM-PRO" w:hint="eastAsia"/>
                <w:b/>
                <w:bCs/>
                <w:noProof/>
                <w:spacing w:val="141"/>
                <w:kern w:val="0"/>
                <w:sz w:val="28"/>
                <w:szCs w:val="32"/>
                <w:fitText w:val="843" w:id="-1506543102"/>
              </w:rPr>
              <w:t>会</w:t>
            </w:r>
            <w:r w:rsidRPr="006150C0">
              <w:rPr>
                <w:rFonts w:ascii="HG丸ｺﾞｼｯｸM-PRO" w:eastAsia="HG丸ｺﾞｼｯｸM-PRO" w:hAnsi="HG丸ｺﾞｼｯｸM-PRO" w:hint="eastAsia"/>
                <w:b/>
                <w:bCs/>
                <w:noProof/>
                <w:kern w:val="0"/>
                <w:sz w:val="28"/>
                <w:szCs w:val="32"/>
                <w:fitText w:val="843" w:id="-1506543102"/>
              </w:rPr>
              <w:t>場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</w:tcPr>
          <w:p w14:paraId="6CC6B920" w14:textId="67C2E7F5" w:rsidR="00AE7F1B" w:rsidRPr="00421216" w:rsidRDefault="00421216" w:rsidP="00257375">
            <w:pPr>
              <w:rPr>
                <w:rFonts w:ascii="HG丸ｺﾞｼｯｸM-PRO" w:eastAsia="HG丸ｺﾞｼｯｸM-PRO" w:hAnsi="HG丸ｺﾞｼｯｸM-PRO"/>
                <w:b/>
                <w:bCs/>
                <w:noProof/>
                <w:sz w:val="36"/>
                <w:szCs w:val="40"/>
              </w:rPr>
            </w:pPr>
            <w:r w:rsidRPr="00421216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24"/>
                <w:szCs w:val="24"/>
              </w:rPr>
              <w:t>アーク諏訪 3階</w:t>
            </w:r>
            <w:r w:rsid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24"/>
                <w:szCs w:val="24"/>
              </w:rPr>
              <w:t xml:space="preserve">　</w:t>
            </w:r>
            <w:r w:rsidR="008A23E4" w:rsidRP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0"/>
                <w:szCs w:val="30"/>
              </w:rPr>
              <w:t>駅前</w:t>
            </w:r>
            <w:r w:rsidR="0038524E" w:rsidRP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0"/>
                <w:szCs w:val="30"/>
              </w:rPr>
              <w:t>交流</w:t>
            </w:r>
            <w:r w:rsidR="008A23E4" w:rsidRP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0"/>
                <w:szCs w:val="30"/>
              </w:rPr>
              <w:t>テラス「すわっチャオ」</w:t>
            </w:r>
            <w:r w:rsidR="008A23E4" w:rsidRP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24"/>
                <w:szCs w:val="24"/>
              </w:rPr>
              <w:t>（会議室１～３</w:t>
            </w:r>
            <w:r w:rsidR="00AE7F1B" w:rsidRPr="0038524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24"/>
                <w:szCs w:val="24"/>
              </w:rPr>
              <w:t>）</w:t>
            </w:r>
          </w:p>
        </w:tc>
      </w:tr>
      <w:tr w:rsidR="00AE7F1B" w:rsidRPr="005C34D9" w14:paraId="0F7A4380" w14:textId="77777777" w:rsidTr="00DE6427">
        <w:trPr>
          <w:trHeight w:val="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99C" w:themeFill="accent1" w:themeFillTint="66"/>
          </w:tcPr>
          <w:p w14:paraId="5FFE722A" w14:textId="77777777" w:rsidR="00AE7F1B" w:rsidRPr="00AE7F1B" w:rsidRDefault="00AE7F1B" w:rsidP="00E2781B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</w:p>
        </w:tc>
        <w:tc>
          <w:tcPr>
            <w:tcW w:w="8357" w:type="dxa"/>
            <w:tcBorders>
              <w:left w:val="single" w:sz="4" w:space="0" w:color="auto"/>
            </w:tcBorders>
          </w:tcPr>
          <w:p w14:paraId="3F6E8F3F" w14:textId="71E06940" w:rsidR="00AE7F1B" w:rsidRPr="00A23576" w:rsidRDefault="00AE7F1B" w:rsidP="00E2781B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</w:pPr>
            <w:r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住所：</w:t>
            </w:r>
            <w:r w:rsidR="008A23E4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諏訪市</w:t>
            </w:r>
            <w:r w:rsidR="00B83D05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諏訪</w:t>
            </w:r>
            <w:r w:rsidR="0038524E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一</w:t>
            </w:r>
            <w:r w:rsidR="008A23E4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丁目６番1号</w:t>
            </w:r>
            <w:r w:rsidR="00E20FDC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（</w:t>
            </w:r>
            <w:hyperlink r:id="rId10" w:history="1">
              <w:r w:rsidR="008A23E4" w:rsidRPr="00A23576">
                <w:rPr>
                  <w:rStyle w:val="a8"/>
                  <w:rFonts w:ascii="HG丸ｺﾞｼｯｸM-PRO" w:eastAsia="HG丸ｺﾞｼｯｸM-PRO" w:hAnsi="HG丸ｺﾞｼｯｸM-PRO" w:hint="eastAsia"/>
                  <w:noProof/>
                  <w:color w:val="auto"/>
                  <w:sz w:val="28"/>
                  <w:szCs w:val="28"/>
                  <w:u w:val="none"/>
                </w:rPr>
                <w:t>TEL:026</w:t>
              </w:r>
            </w:hyperlink>
            <w:r w:rsidR="008A23E4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6</w:t>
            </w:r>
            <w:r w:rsidR="00EA0006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-</w:t>
            </w:r>
            <w:r w:rsidR="008A23E4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75</w:t>
            </w:r>
            <w:r w:rsidR="00EA0006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-</w:t>
            </w:r>
            <w:r w:rsidR="008A23E4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5257</w:t>
            </w:r>
            <w:r w:rsidR="00E20FDC" w:rsidRPr="00A23576">
              <w:rPr>
                <w:rFonts w:ascii="HG丸ｺﾞｼｯｸM-PRO" w:eastAsia="HG丸ｺﾞｼｯｸM-PRO" w:hAnsi="HG丸ｺﾞｼｯｸM-PRO" w:hint="eastAsia"/>
                <w:noProof/>
                <w:sz w:val="28"/>
                <w:szCs w:val="28"/>
              </w:rPr>
              <w:t>）</w:t>
            </w:r>
          </w:p>
        </w:tc>
      </w:tr>
    </w:tbl>
    <w:p w14:paraId="522935DA" w14:textId="3F90E20E" w:rsidR="00B33FB5" w:rsidRPr="00CA168D" w:rsidRDefault="00B33FB5" w:rsidP="008742E4">
      <w:pPr>
        <w:spacing w:line="0" w:lineRule="atLeast"/>
        <w:rPr>
          <w:sz w:val="6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8373"/>
      </w:tblGrid>
      <w:tr w:rsidR="00886338" w14:paraId="74B08566" w14:textId="77777777" w:rsidTr="00886338">
        <w:trPr>
          <w:trHeight w:val="556"/>
        </w:trPr>
        <w:tc>
          <w:tcPr>
            <w:tcW w:w="1255" w:type="dxa"/>
            <w:shd w:val="clear" w:color="auto" w:fill="FFE99C" w:themeFill="accent1" w:themeFillTint="66"/>
            <w:vAlign w:val="center"/>
          </w:tcPr>
          <w:p w14:paraId="193CFA65" w14:textId="6FA1D2C6" w:rsidR="00886338" w:rsidRPr="006150C0" w:rsidRDefault="00886338" w:rsidP="00886338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6150C0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駐車場</w:t>
            </w:r>
          </w:p>
        </w:tc>
        <w:tc>
          <w:tcPr>
            <w:tcW w:w="8373" w:type="dxa"/>
            <w:vAlign w:val="center"/>
          </w:tcPr>
          <w:p w14:paraId="46D1D78D" w14:textId="19F4E90A" w:rsidR="002F199D" w:rsidRDefault="00886338" w:rsidP="00697365">
            <w:pPr>
              <w:pStyle w:val="aa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  <w:u w:val="wave"/>
              </w:rPr>
            </w:pPr>
            <w:r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駐車場は、</w:t>
            </w:r>
            <w:r w:rsidR="002F199D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JR中央本線「</w:t>
            </w:r>
            <w:r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上諏訪駅</w:t>
            </w:r>
            <w:r w:rsidR="0072370C"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」</w:t>
            </w:r>
            <w:r w:rsidR="00562605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東口</w:t>
            </w:r>
            <w:r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横の「市営駅前駐車場</w:t>
            </w:r>
            <w:r w:rsidR="007C7C5F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」</w:t>
            </w:r>
          </w:p>
          <w:p w14:paraId="535EBE1F" w14:textId="4817C0F1" w:rsidR="00886338" w:rsidRPr="002F199D" w:rsidRDefault="0072370C" w:rsidP="002F199D">
            <w:pPr>
              <w:pStyle w:val="aa"/>
              <w:spacing w:line="0" w:lineRule="atLeast"/>
              <w:ind w:leftChars="0" w:left="480"/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  <w:u w:val="wave"/>
              </w:rPr>
            </w:pPr>
            <w:r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（３時間まで無料）</w:t>
            </w:r>
            <w:r w:rsidR="002F199D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を</w:t>
            </w:r>
            <w:r w:rsidR="00886338" w:rsidRPr="00D16924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  <w:u w:val="wave"/>
              </w:rPr>
              <w:t>ご利用ください。</w:t>
            </w:r>
          </w:p>
        </w:tc>
      </w:tr>
    </w:tbl>
    <w:p w14:paraId="4986A1B1" w14:textId="77777777" w:rsidR="00886338" w:rsidRPr="00CA168D" w:rsidRDefault="00886338" w:rsidP="008742E4">
      <w:pPr>
        <w:spacing w:line="0" w:lineRule="atLeast"/>
        <w:rPr>
          <w:sz w:val="6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4034A8" w:rsidRPr="005C34D9" w14:paraId="1EBF941A" w14:textId="77777777" w:rsidTr="0072370C">
        <w:trPr>
          <w:trHeight w:val="396"/>
        </w:trPr>
        <w:tc>
          <w:tcPr>
            <w:tcW w:w="1271" w:type="dxa"/>
            <w:shd w:val="clear" w:color="auto" w:fill="FFE99C" w:themeFill="accent1" w:themeFillTint="66"/>
            <w:vAlign w:val="center"/>
          </w:tcPr>
          <w:p w14:paraId="376AB8E8" w14:textId="0F8A6683" w:rsidR="004034A8" w:rsidRPr="00AE7F1B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DE6427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申込方法</w:t>
            </w:r>
          </w:p>
        </w:tc>
        <w:tc>
          <w:tcPr>
            <w:tcW w:w="8357" w:type="dxa"/>
            <w:vAlign w:val="center"/>
          </w:tcPr>
          <w:p w14:paraId="023DAB00" w14:textId="77777777" w:rsidR="004034A8" w:rsidRDefault="004034A8" w:rsidP="00472C1E">
            <w:pPr>
              <w:ind w:firstLineChars="50" w:firstLine="13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裏面の申込書を</w:t>
            </w:r>
            <w:r w:rsidR="00DE6427"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郵送、</w:t>
            </w: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FAXまたはメールでお送りください。</w:t>
            </w:r>
          </w:p>
          <w:p w14:paraId="14446411" w14:textId="510568C3" w:rsidR="0072370C" w:rsidRPr="0072370C" w:rsidRDefault="00697365" w:rsidP="0072370C">
            <w:pPr>
              <w:pStyle w:val="aa"/>
              <w:numPr>
                <w:ilvl w:val="0"/>
                <w:numId w:val="3"/>
              </w:numPr>
              <w:ind w:leftChars="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6"/>
                <w:szCs w:val="26"/>
              </w:rPr>
              <w:t>定員になり次第、締め切りとさせていただきます。</w:t>
            </w:r>
          </w:p>
        </w:tc>
      </w:tr>
      <w:tr w:rsidR="00DE6427" w:rsidRPr="005C34D9" w14:paraId="27045483" w14:textId="77777777" w:rsidTr="00622B4A">
        <w:trPr>
          <w:trHeight w:val="1560"/>
        </w:trPr>
        <w:tc>
          <w:tcPr>
            <w:tcW w:w="1271" w:type="dxa"/>
            <w:shd w:val="clear" w:color="auto" w:fill="FFE99C" w:themeFill="accent1" w:themeFillTint="66"/>
            <w:vAlign w:val="center"/>
          </w:tcPr>
          <w:p w14:paraId="55D7EF77" w14:textId="77777777" w:rsidR="00DE6427" w:rsidRPr="004034A8" w:rsidRDefault="00DE6427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申込先</w:t>
            </w:r>
          </w:p>
        </w:tc>
        <w:tc>
          <w:tcPr>
            <w:tcW w:w="8357" w:type="dxa"/>
            <w:vAlign w:val="center"/>
          </w:tcPr>
          <w:p w14:paraId="6AA37A32" w14:textId="0523D962" w:rsidR="00DE6427" w:rsidRPr="0042417F" w:rsidRDefault="00442D8D" w:rsidP="00622B4A">
            <w:pPr>
              <w:snapToGrid w:val="0"/>
              <w:spacing w:line="0" w:lineRule="atLeast"/>
              <w:ind w:leftChars="22" w:left="46"/>
              <w:rPr>
                <w:color w:val="000000" w:themeColor="text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30261F66" wp14:editId="12885C35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212725</wp:posOffset>
                  </wp:positionV>
                  <wp:extent cx="1064260" cy="714375"/>
                  <wp:effectExtent l="0" t="0" r="0" b="9525"/>
                  <wp:wrapNone/>
                  <wp:docPr id="10" name="図 1" descr="logo4C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logo4C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5" b="1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427">
              <w:rPr>
                <w:rFonts w:ascii="HG丸ｺﾞｼｯｸM-PRO" w:eastAsia="HG丸ｺﾞｼｯｸM-PRO" w:hint="eastAsia"/>
                <w:iCs/>
                <w:color w:val="000000" w:themeColor="text1"/>
                <w:kern w:val="0"/>
                <w:sz w:val="32"/>
                <w:szCs w:val="32"/>
              </w:rPr>
              <w:t>長野県南信</w:t>
            </w:r>
            <w:r w:rsidR="00DE6427" w:rsidRPr="00D368F1">
              <w:rPr>
                <w:rFonts w:ascii="HG丸ｺﾞｼｯｸM-PRO" w:eastAsia="HG丸ｺﾞｼｯｸM-PRO" w:hint="eastAsia"/>
                <w:iCs/>
                <w:color w:val="000000" w:themeColor="text1"/>
                <w:kern w:val="0"/>
                <w:sz w:val="32"/>
                <w:szCs w:val="32"/>
              </w:rPr>
              <w:t>労政事務所</w:t>
            </w:r>
            <w:r w:rsidR="00DE6427" w:rsidRPr="00D368F1">
              <w:rPr>
                <w:rFonts w:hint="eastAsia"/>
                <w:color w:val="000000" w:themeColor="text1"/>
              </w:rPr>
              <w:t xml:space="preserve">　　</w:t>
            </w:r>
          </w:p>
          <w:p w14:paraId="1C93C701" w14:textId="378BB176" w:rsidR="00DE6427" w:rsidRPr="00442D8D" w:rsidRDefault="00DE6427" w:rsidP="00622B4A">
            <w:pPr>
              <w:snapToGrid w:val="0"/>
              <w:spacing w:line="0" w:lineRule="atLeast"/>
              <w:ind w:leftChars="22" w:left="46"/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spacing w:val="100"/>
                <w:kern w:val="0"/>
                <w:sz w:val="26"/>
                <w:szCs w:val="26"/>
                <w:fitText w:val="720" w:id="1985666560"/>
              </w:rPr>
              <w:t>電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  <w:fitText w:val="720" w:id="1985666560"/>
              </w:rPr>
              <w:t>話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　 026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5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76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6833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   FAX　026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5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76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6834</w:t>
            </w:r>
          </w:p>
          <w:p w14:paraId="6C4627FC" w14:textId="77777777" w:rsidR="00DE6427" w:rsidRPr="00442D8D" w:rsidRDefault="00DE6427" w:rsidP="00622B4A">
            <w:pPr>
              <w:spacing w:line="0" w:lineRule="atLeast"/>
              <w:ind w:leftChars="22" w:left="46"/>
              <w:rPr>
                <w:color w:val="000000" w:themeColor="text1"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メール　 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nan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shinrosei@pref.nagano.lg.jp</w:t>
            </w:r>
          </w:p>
          <w:p w14:paraId="580A87B0" w14:textId="5A78D858" w:rsidR="00DE6427" w:rsidRDefault="00DE6427" w:rsidP="00622B4A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〒396-8666　伊那市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荒井3497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　伊那合同庁舎内</w:t>
            </w:r>
          </w:p>
        </w:tc>
      </w:tr>
      <w:tr w:rsidR="004034A8" w:rsidRPr="005C34D9" w14:paraId="3C8454D2" w14:textId="77777777" w:rsidTr="0072370C">
        <w:trPr>
          <w:trHeight w:val="405"/>
        </w:trPr>
        <w:tc>
          <w:tcPr>
            <w:tcW w:w="1271" w:type="dxa"/>
            <w:shd w:val="clear" w:color="auto" w:fill="FFE99C" w:themeFill="accent1" w:themeFillTint="66"/>
            <w:vAlign w:val="center"/>
          </w:tcPr>
          <w:p w14:paraId="53DF29A4" w14:textId="10211EE8" w:rsidR="004034A8" w:rsidRPr="008742E4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◇</w:t>
            </w:r>
            <w:r w:rsidRPr="0052659F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主催</w:t>
            </w:r>
          </w:p>
        </w:tc>
        <w:tc>
          <w:tcPr>
            <w:tcW w:w="8357" w:type="dxa"/>
            <w:vAlign w:val="center"/>
          </w:tcPr>
          <w:p w14:paraId="334D6E11" w14:textId="3FC250D7" w:rsidR="00D85D0B" w:rsidRPr="00442D8D" w:rsidRDefault="00BB13C5" w:rsidP="00D85D0B">
            <w:pPr>
              <w:ind w:left="260" w:hangingChars="100" w:hanging="26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長野県南信労政事務所</w:t>
            </w:r>
          </w:p>
        </w:tc>
      </w:tr>
      <w:tr w:rsidR="004034A8" w:rsidRPr="005C34D9" w14:paraId="38C1BBDB" w14:textId="77777777" w:rsidTr="0072370C">
        <w:trPr>
          <w:trHeight w:val="346"/>
        </w:trPr>
        <w:tc>
          <w:tcPr>
            <w:tcW w:w="1271" w:type="dxa"/>
            <w:shd w:val="clear" w:color="auto" w:fill="FFE99C" w:themeFill="accent1" w:themeFillTint="66"/>
            <w:vAlign w:val="center"/>
          </w:tcPr>
          <w:p w14:paraId="2DA1692F" w14:textId="3F452AE0" w:rsidR="004034A8" w:rsidRPr="0052659F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◇共催</w:t>
            </w:r>
          </w:p>
        </w:tc>
        <w:tc>
          <w:tcPr>
            <w:tcW w:w="8357" w:type="dxa"/>
            <w:vAlign w:val="center"/>
          </w:tcPr>
          <w:p w14:paraId="244CFE3A" w14:textId="03411E3B" w:rsidR="004034A8" w:rsidRPr="00442D8D" w:rsidRDefault="00BB13C5" w:rsidP="00953CCE">
            <w:pPr>
              <w:ind w:left="260" w:hangingChars="100" w:hanging="26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連合長野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諏訪</w:t>
            </w: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地域協議会・</w:t>
            </w:r>
            <w:r w:rsidR="008A23E4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諏訪</w:t>
            </w: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市</w:t>
            </w:r>
          </w:p>
        </w:tc>
      </w:tr>
    </w:tbl>
    <w:p w14:paraId="07B70037" w14:textId="3F1EE931" w:rsidR="00AF062A" w:rsidRDefault="00AF062A" w:rsidP="00D85D0B">
      <w:pPr>
        <w:widowControl/>
        <w:jc w:val="left"/>
        <w:rPr>
          <w:noProof/>
        </w:rPr>
        <w:sectPr w:rsidR="00AF062A" w:rsidSect="00D16924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851" w:right="1134" w:bottom="851" w:left="1134" w:header="851" w:footer="992" w:gutter="0"/>
          <w:cols w:space="425"/>
          <w:docGrid w:type="lines" w:linePitch="360"/>
        </w:sectPr>
      </w:pPr>
    </w:p>
    <w:p w14:paraId="1A49D666" w14:textId="77777777" w:rsidR="007122A5" w:rsidRPr="007122A5" w:rsidRDefault="007122A5" w:rsidP="0043034F">
      <w:pPr>
        <w:rPr>
          <w:rFonts w:ascii="HG丸ｺﾞｼｯｸM-PRO" w:eastAsia="HG丸ｺﾞｼｯｸM-PRO" w:hAnsi="HG丸ｺﾞｼｯｸM-PRO"/>
          <w:iCs/>
          <w:kern w:val="0"/>
          <w:sz w:val="32"/>
          <w:szCs w:val="32"/>
        </w:rPr>
      </w:pPr>
      <w:r w:rsidRPr="007122A5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40C2F" wp14:editId="17C3144B">
                <wp:simplePos x="0" y="0"/>
                <wp:positionH relativeFrom="column">
                  <wp:posOffset>1699895</wp:posOffset>
                </wp:positionH>
                <wp:positionV relativeFrom="paragraph">
                  <wp:posOffset>19685</wp:posOffset>
                </wp:positionV>
                <wp:extent cx="3147060" cy="65913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659130"/>
                        </a:xfrm>
                        <a:prstGeom prst="roundRect">
                          <a:avLst>
                            <a:gd name="adj" fmla="val 8124"/>
                          </a:avLst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61FFC" w14:textId="77777777" w:rsidR="007122A5" w:rsidRPr="00A42BC6" w:rsidRDefault="007122A5" w:rsidP="007122A5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42BC6">
                              <w:rPr>
                                <w:rFonts w:ascii="HG丸ｺﾞｼｯｸM-PRO" w:eastAsia="HG丸ｺﾞｼｯｸM-PRO" w:hAnsi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FAX　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026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5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76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6834</w:t>
                            </w:r>
                          </w:p>
                          <w:p w14:paraId="2745B6BA" w14:textId="77777777" w:rsidR="007122A5" w:rsidRPr="00A42BC6" w:rsidRDefault="007122A5" w:rsidP="007122A5">
                            <w:pPr>
                              <w:snapToGrid w:val="0"/>
                              <w:spacing w:line="240" w:lineRule="atLeas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長野県南信</w:t>
                            </w:r>
                            <w:r w:rsidRPr="00A42BC6"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労政事務所　</w:t>
                            </w:r>
                            <w:r w:rsidRPr="00A42BC6">
                              <w:rPr>
                                <w:rFonts w:ascii="HG丸ｺﾞｼｯｸM-PRO" w:eastAsia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行</w:t>
                            </w:r>
                            <w:r w:rsidRPr="00A42BC6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40C2F" id="角丸四角形 42" o:spid="_x0000_s1029" style="position:absolute;left:0;text-align:left;margin-left:133.85pt;margin-top:1.55pt;width:247.8pt;height:5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" filled="f" stroked="f" strokeweight=".5pt">
                <v:stroke dashstyle="1 1"/>
                <v:textbox>
                  <w:txbxContent>
                    <w:p w14:paraId="12461FFC" w14:textId="77777777" w:rsidR="007122A5" w:rsidRPr="00A42BC6" w:rsidRDefault="007122A5" w:rsidP="007122A5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 w:rsidRPr="00A42BC6">
                        <w:rPr>
                          <w:rFonts w:ascii="HG丸ｺﾞｼｯｸM-PRO" w:eastAsia="HG丸ｺﾞｼｯｸM-PRO" w:hAnsi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FAX　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026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5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76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6834</w:t>
                      </w:r>
                    </w:p>
                    <w:p w14:paraId="2745B6BA" w14:textId="77777777" w:rsidR="007122A5" w:rsidRPr="00A42BC6" w:rsidRDefault="007122A5" w:rsidP="007122A5">
                      <w:pPr>
                        <w:snapToGrid w:val="0"/>
                        <w:spacing w:line="240" w:lineRule="atLeas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長野県南信</w:t>
                      </w:r>
                      <w:r w:rsidRPr="00A42BC6"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労政事務所　</w:t>
                      </w:r>
                      <w:r w:rsidRPr="00A42BC6">
                        <w:rPr>
                          <w:rFonts w:ascii="HG丸ｺﾞｼｯｸM-PRO" w:eastAsia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行</w:t>
                      </w:r>
                      <w:r w:rsidRPr="00A42BC6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B2C4CC" w14:textId="77777777" w:rsidR="007122A5" w:rsidRPr="007122A5" w:rsidRDefault="007122A5" w:rsidP="0043034F">
      <w:pPr>
        <w:rPr>
          <w:rFonts w:ascii="HG丸ｺﾞｼｯｸM-PRO" w:eastAsia="HG丸ｺﾞｼｯｸM-PRO" w:hAnsi="HG丸ｺﾞｼｯｸM-PRO"/>
          <w:iCs/>
          <w:kern w:val="0"/>
          <w:sz w:val="32"/>
          <w:szCs w:val="32"/>
        </w:rPr>
      </w:pPr>
    </w:p>
    <w:p w14:paraId="4DAE58A9" w14:textId="3EC93A04" w:rsidR="007122A5" w:rsidRPr="007122A5" w:rsidRDefault="007122A5" w:rsidP="007122A5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38"/>
          <w:szCs w:val="38"/>
        </w:rPr>
      </w:pPr>
      <w:r w:rsidRPr="007122A5">
        <w:rPr>
          <w:rFonts w:ascii="HG丸ｺﾞｼｯｸM-PRO" w:eastAsia="HG丸ｺﾞｼｯｸM-PRO" w:hAnsi="HG丸ｺﾞｼｯｸM-PRO" w:hint="eastAsia"/>
          <w:b/>
          <w:sz w:val="38"/>
          <w:szCs w:val="38"/>
        </w:rPr>
        <w:t xml:space="preserve">令和6年度　</w:t>
      </w:r>
      <w:r w:rsidR="008A23E4">
        <w:rPr>
          <w:rFonts w:ascii="HG丸ｺﾞｼｯｸM-PRO" w:eastAsia="HG丸ｺﾞｼｯｸM-PRO" w:hAnsi="HG丸ｺﾞｼｯｸM-PRO" w:hint="eastAsia"/>
          <w:b/>
          <w:sz w:val="38"/>
          <w:szCs w:val="38"/>
        </w:rPr>
        <w:t>諏訪</w:t>
      </w:r>
      <w:r w:rsidRPr="007122A5">
        <w:rPr>
          <w:rFonts w:ascii="HG丸ｺﾞｼｯｸM-PRO" w:eastAsia="HG丸ｺﾞｼｯｸM-PRO" w:hAnsi="HG丸ｺﾞｼｯｸM-PRO" w:hint="eastAsia"/>
          <w:b/>
          <w:sz w:val="38"/>
          <w:szCs w:val="38"/>
        </w:rPr>
        <w:t>地区労務管理改善リーダー研修会</w:t>
      </w:r>
    </w:p>
    <w:p w14:paraId="6E34935C" w14:textId="22BDA794" w:rsidR="007122A5" w:rsidRPr="007122A5" w:rsidRDefault="007122A5" w:rsidP="00C26DE2">
      <w:pPr>
        <w:spacing w:beforeLines="20" w:before="72" w:line="0" w:lineRule="atLeast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r w:rsidRPr="008A23E4">
        <w:rPr>
          <w:rFonts w:ascii="HG丸ｺﾞｼｯｸM-PRO" w:eastAsia="HG丸ｺﾞｼｯｸM-PRO" w:hAnsi="HG丸ｺﾞｼｯｸM-PRO" w:hint="eastAsia"/>
          <w:b/>
          <w:spacing w:val="221"/>
          <w:kern w:val="0"/>
          <w:sz w:val="44"/>
          <w:szCs w:val="32"/>
          <w:fitText w:val="3978" w:id="-929400064"/>
        </w:rPr>
        <w:t>受講申込</w:t>
      </w:r>
      <w:r w:rsidRPr="008A23E4">
        <w:rPr>
          <w:rFonts w:ascii="HG丸ｺﾞｼｯｸM-PRO" w:eastAsia="HG丸ｺﾞｼｯｸM-PRO" w:hAnsi="HG丸ｺﾞｼｯｸM-PRO" w:hint="eastAsia"/>
          <w:b/>
          <w:spacing w:val="1"/>
          <w:kern w:val="0"/>
          <w:sz w:val="44"/>
          <w:szCs w:val="32"/>
          <w:fitText w:val="3978" w:id="-929400064"/>
        </w:rPr>
        <w:t>書</w:t>
      </w:r>
    </w:p>
    <w:p w14:paraId="720614AC" w14:textId="68AEB2AF" w:rsidR="007122A5" w:rsidRPr="007122A5" w:rsidRDefault="007122A5" w:rsidP="00C26DE2">
      <w:pPr>
        <w:spacing w:beforeLines="20" w:before="72" w:afterLines="50" w:after="180" w:line="0" w:lineRule="atLeast"/>
        <w:jc w:val="center"/>
        <w:rPr>
          <w:rFonts w:ascii="HG丸ｺﾞｼｯｸM-PRO" w:eastAsia="HG丸ｺﾞｼｯｸM-PRO" w:hAnsi="HG丸ｺﾞｼｯｸM-PRO"/>
          <w:b/>
          <w:bCs/>
          <w:sz w:val="32"/>
          <w:szCs w:val="28"/>
        </w:rPr>
      </w:pPr>
      <w:r w:rsidRPr="007122A5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（ R６.10.</w:t>
      </w:r>
      <w:r w:rsidRPr="007122A5">
        <w:rPr>
          <w:rFonts w:ascii="HG丸ｺﾞｼｯｸM-PRO" w:eastAsia="HG丸ｺﾞｼｯｸM-PRO" w:hAnsi="HG丸ｺﾞｼｯｸM-PRO"/>
          <w:b/>
          <w:bCs/>
          <w:sz w:val="32"/>
          <w:szCs w:val="28"/>
        </w:rPr>
        <w:t xml:space="preserve"> </w:t>
      </w:r>
      <w:r w:rsidR="008A23E4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1</w:t>
      </w:r>
      <w:r w:rsidRPr="007122A5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 xml:space="preserve">8開催　　</w:t>
      </w:r>
      <w:r w:rsidR="008A23E4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諏訪</w:t>
      </w:r>
      <w:r w:rsidRPr="007122A5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会場 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3"/>
        <w:gridCol w:w="4444"/>
        <w:gridCol w:w="1418"/>
        <w:gridCol w:w="2403"/>
      </w:tblGrid>
      <w:tr w:rsidR="008E5B53" w14:paraId="695B5E04" w14:textId="77777777" w:rsidTr="00E94258">
        <w:trPr>
          <w:trHeight w:val="540"/>
        </w:trPr>
        <w:tc>
          <w:tcPr>
            <w:tcW w:w="1363" w:type="dxa"/>
            <w:vMerge w:val="restart"/>
            <w:shd w:val="clear" w:color="auto" w:fill="FFE99C" w:themeFill="accent1" w:themeFillTint="66"/>
            <w:vAlign w:val="center"/>
          </w:tcPr>
          <w:p w14:paraId="58DB644A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労働組合</w:t>
            </w:r>
          </w:p>
          <w:p w14:paraId="73A35B59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または</w:t>
            </w:r>
          </w:p>
          <w:p w14:paraId="5CF457D2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事業所名</w:t>
            </w:r>
          </w:p>
        </w:tc>
        <w:tc>
          <w:tcPr>
            <w:tcW w:w="4444" w:type="dxa"/>
            <w:vMerge w:val="restart"/>
            <w:vAlign w:val="center"/>
          </w:tcPr>
          <w:p w14:paraId="24DA021C" w14:textId="6BE84E23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418" w:type="dxa"/>
            <w:shd w:val="clear" w:color="auto" w:fill="FFE99C" w:themeFill="accent1" w:themeFillTint="66"/>
            <w:vAlign w:val="center"/>
          </w:tcPr>
          <w:p w14:paraId="5A8FB873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電話番号</w:t>
            </w:r>
          </w:p>
        </w:tc>
        <w:tc>
          <w:tcPr>
            <w:tcW w:w="2403" w:type="dxa"/>
            <w:vAlign w:val="center"/>
          </w:tcPr>
          <w:p w14:paraId="56A3EA2B" w14:textId="18D3F2FA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8E5B53" w14:paraId="6CCDE980" w14:textId="77777777" w:rsidTr="00E94258">
        <w:trPr>
          <w:trHeight w:val="540"/>
        </w:trPr>
        <w:tc>
          <w:tcPr>
            <w:tcW w:w="1363" w:type="dxa"/>
            <w:vMerge/>
            <w:shd w:val="clear" w:color="auto" w:fill="FFE99C" w:themeFill="accent1" w:themeFillTint="66"/>
            <w:vAlign w:val="center"/>
          </w:tcPr>
          <w:p w14:paraId="7132BCF5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444" w:type="dxa"/>
            <w:vMerge/>
            <w:vAlign w:val="center"/>
          </w:tcPr>
          <w:p w14:paraId="4287E65C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418" w:type="dxa"/>
            <w:shd w:val="clear" w:color="auto" w:fill="FFE99C" w:themeFill="accent1" w:themeFillTint="66"/>
            <w:vAlign w:val="center"/>
          </w:tcPr>
          <w:p w14:paraId="729D2BDD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FAX番号</w:t>
            </w:r>
          </w:p>
        </w:tc>
        <w:tc>
          <w:tcPr>
            <w:tcW w:w="2403" w:type="dxa"/>
            <w:vAlign w:val="center"/>
          </w:tcPr>
          <w:p w14:paraId="12A8B254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8E5B53" w14:paraId="117552EB" w14:textId="77777777" w:rsidTr="00E94258">
        <w:trPr>
          <w:trHeight w:val="510"/>
        </w:trPr>
        <w:tc>
          <w:tcPr>
            <w:tcW w:w="1363" w:type="dxa"/>
            <w:shd w:val="clear" w:color="auto" w:fill="FFE99C" w:themeFill="accent1" w:themeFillTint="66"/>
            <w:vAlign w:val="center"/>
          </w:tcPr>
          <w:p w14:paraId="3283BB0D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E-mail</w:t>
            </w:r>
          </w:p>
        </w:tc>
        <w:tc>
          <w:tcPr>
            <w:tcW w:w="8265" w:type="dxa"/>
            <w:gridSpan w:val="3"/>
          </w:tcPr>
          <w:p w14:paraId="02ABBCC4" w14:textId="59999003" w:rsidR="008E5B53" w:rsidRDefault="008E5B53" w:rsidP="008E5B5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5CFABF30" w14:textId="14461F1E" w:rsidR="008E5B53" w:rsidRPr="008E5B53" w:rsidRDefault="008E5B53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22A5" w14:paraId="4E9D8A07" w14:textId="77777777" w:rsidTr="00E94258">
        <w:trPr>
          <w:trHeight w:val="567"/>
        </w:trPr>
        <w:tc>
          <w:tcPr>
            <w:tcW w:w="4814" w:type="dxa"/>
            <w:shd w:val="clear" w:color="auto" w:fill="FFE99C" w:themeFill="accent1" w:themeFillTint="66"/>
            <w:vAlign w:val="center"/>
          </w:tcPr>
          <w:p w14:paraId="1A857FAA" w14:textId="289D8CED" w:rsid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氏名</w:t>
            </w:r>
          </w:p>
        </w:tc>
        <w:tc>
          <w:tcPr>
            <w:tcW w:w="4814" w:type="dxa"/>
            <w:shd w:val="clear" w:color="auto" w:fill="FFE99C" w:themeFill="accent1" w:themeFillTint="66"/>
            <w:vAlign w:val="center"/>
          </w:tcPr>
          <w:p w14:paraId="44CB8441" w14:textId="6B37D752" w:rsid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職名</w:t>
            </w:r>
          </w:p>
        </w:tc>
      </w:tr>
      <w:tr w:rsidR="007122A5" w14:paraId="3C9ED877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0CC51546" w14:textId="518134B3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1625A104" w14:textId="78EA566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7122A5" w14:paraId="0BD92197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34E3280B" w14:textId="7777777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2A07E496" w14:textId="51019E69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7122A5" w14:paraId="046CB809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23EA6231" w14:textId="7777777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4A283B03" w14:textId="4626F8B0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</w:tbl>
    <w:p w14:paraId="40C88CB4" w14:textId="11083AFE" w:rsidR="00E6244E" w:rsidRPr="00E94258" w:rsidRDefault="008E5B53" w:rsidP="00E94258">
      <w:pPr>
        <w:spacing w:beforeLines="50" w:before="180"/>
        <w:rPr>
          <w:rFonts w:ascii="HG丸ｺﾞｼｯｸM-PRO" w:eastAsia="HG丸ｺﾞｼｯｸM-PRO" w:hAnsi="HG丸ｺﾞｼｯｸM-PRO"/>
          <w:sz w:val="32"/>
          <w:shd w:val="clear" w:color="auto" w:fill="FFE99C" w:themeFill="accent1" w:themeFillTint="66"/>
        </w:rPr>
      </w:pPr>
      <w:r w:rsidRPr="00E94258">
        <w:rPr>
          <w:rFonts w:ascii="HG丸ｺﾞｼｯｸM-PRO" w:eastAsia="HG丸ｺﾞｼｯｸM-PRO" w:hAnsi="HG丸ｺﾞｼｯｸM-PRO" w:hint="eastAsia"/>
          <w:sz w:val="32"/>
          <w:shd w:val="clear" w:color="auto" w:fill="FFE99C" w:themeFill="accent1" w:themeFillTint="66"/>
        </w:rPr>
        <w:t>会場のご案内</w:t>
      </w:r>
      <w:r w:rsidR="004D284F" w:rsidRPr="00E94258">
        <w:rPr>
          <w:rFonts w:ascii="HG丸ｺﾞｼｯｸM-PRO" w:eastAsia="HG丸ｺﾞｼｯｸM-PRO" w:hAnsi="HG丸ｺﾞｼｯｸM-PRO" w:hint="eastAsia"/>
          <w:sz w:val="32"/>
          <w:shd w:val="clear" w:color="auto" w:fill="FFE99C" w:themeFill="accent1" w:themeFillTint="66"/>
        </w:rPr>
        <w:t xml:space="preserve">　　　　　　　　　　　　　　　　　　　　　　　　</w:t>
      </w:r>
    </w:p>
    <w:p w14:paraId="2D7E55D4" w14:textId="43FAA01C" w:rsidR="00E94258" w:rsidRPr="00E94258" w:rsidRDefault="00D85D0B" w:rsidP="00CA168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lang w:val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ED4F9AE" wp14:editId="77EC76E1">
                <wp:simplePos x="0" y="0"/>
                <wp:positionH relativeFrom="column">
                  <wp:posOffset>2664460</wp:posOffset>
                </wp:positionH>
                <wp:positionV relativeFrom="paragraph">
                  <wp:posOffset>318770</wp:posOffset>
                </wp:positionV>
                <wp:extent cx="3413760" cy="1485900"/>
                <wp:effectExtent l="285750" t="0" r="15240" b="57150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0" cy="1485900"/>
                          <a:chOff x="3089529" y="186949"/>
                          <a:chExt cx="3033141" cy="1222642"/>
                        </a:xfrm>
                      </wpg:grpSpPr>
                      <wps:wsp>
                        <wps:cNvPr id="14" name="四角形吹き出し 24"/>
                        <wps:cNvSpPr/>
                        <wps:spPr>
                          <a:xfrm>
                            <a:off x="4003534" y="845295"/>
                            <a:ext cx="2119136" cy="564296"/>
                          </a:xfrm>
                          <a:prstGeom prst="wedgeRectCallout">
                            <a:avLst>
                              <a:gd name="adj1" fmla="val -63704"/>
                              <a:gd name="adj2" fmla="val 128625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4AAB0" w14:textId="04498A36" w:rsidR="007122A5" w:rsidRDefault="008A23E4" w:rsidP="007122A5">
                              <w:pPr>
                                <w:spacing w:line="240" w:lineRule="exact"/>
                                <w:rPr>
                                  <w:rFonts w:eastAsia="ＭＳ ゴシック" w:hAnsi="ＭＳ ゴシック" w:cs="Times New Roman"/>
                                  <w:color w:val="000000" w:themeColor="dark1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諏訪市</w:t>
                              </w:r>
                              <w:r w:rsidR="007D0126"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諏訪</w:t>
                              </w: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１丁目６番</w:t>
                              </w: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号</w:t>
                              </w:r>
                            </w:p>
                            <w:p w14:paraId="747F9703" w14:textId="422EE603" w:rsidR="00D85D0B" w:rsidRDefault="008A23E4" w:rsidP="00D85D0B">
                              <w:pPr>
                                <w:spacing w:line="240" w:lineRule="exact"/>
                                <w:ind w:firstLineChars="500" w:firstLine="1100"/>
                                <w:rPr>
                                  <w:rFonts w:eastAsia="ＭＳ ゴシック" w:hAnsi="ＭＳ ゴシック" w:cs="Times New Roman"/>
                                  <w:color w:val="000000" w:themeColor="dark1"/>
                                  <w:sz w:val="22"/>
                                </w:rPr>
                              </w:pP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アーク諏訪　３階</w:t>
                              </w:r>
                            </w:p>
                            <w:p w14:paraId="7275C8BB" w14:textId="3C30F64B" w:rsidR="008A23E4" w:rsidRDefault="008A23E4" w:rsidP="007122A5">
                              <w:pPr>
                                <w:spacing w:line="240" w:lineRule="exact"/>
                                <w:rPr>
                                  <w:rFonts w:eastAsia="ＭＳ ゴシック" w:hAnsi="ＭＳ ゴシック" w:cs="Times New Roman"/>
                                  <w:color w:val="000000" w:themeColor="dark1"/>
                                  <w:sz w:val="22"/>
                                </w:rPr>
                              </w:pP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駅前</w:t>
                              </w:r>
                              <w:r w:rsidR="007D0126"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交流</w:t>
                              </w: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テラス「すわっチャオ」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四角形吹き出し 25"/>
                        <wps:cNvSpPr/>
                        <wps:spPr>
                          <a:xfrm>
                            <a:off x="3089529" y="186949"/>
                            <a:ext cx="950113" cy="376720"/>
                          </a:xfrm>
                          <a:prstGeom prst="wedgeRectCallout">
                            <a:avLst>
                              <a:gd name="adj1" fmla="val -75667"/>
                              <a:gd name="adj2" fmla="val 53487"/>
                            </a:avLst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rgbClr val="1F497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B21D9D5" w14:textId="23903755" w:rsidR="00D85D0B" w:rsidRDefault="00D85D0B" w:rsidP="00D85D0B">
                              <w:pPr>
                                <w:spacing w:line="240" w:lineRule="exact"/>
                                <w:jc w:val="left"/>
                                <w:rPr>
                                  <w:rFonts w:ascii="Century" w:eastAsia="ＭＳ ゴシック" w:hAnsi="ＭＳ ゴシック" w:cs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>「市営駅前</w:t>
                              </w:r>
                            </w:p>
                            <w:p w14:paraId="3037D913" w14:textId="1BF6B32B" w:rsidR="00D85D0B" w:rsidRPr="00D85D0B" w:rsidRDefault="00D85D0B" w:rsidP="00A23576">
                              <w:pPr>
                                <w:spacing w:line="240" w:lineRule="exact"/>
                                <w:ind w:firstLineChars="150" w:firstLine="330"/>
                                <w:jc w:val="left"/>
                                <w:rPr>
                                  <w:rFonts w:ascii="Century" w:eastAsia="ＭＳ ゴシック" w:hAnsi="ＭＳ ゴシック" w:cs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>駐車場」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4F9AE" id="グループ化 15" o:spid="_x0000_s1030" style="position:absolute;left:0;text-align:left;margin-left:209.8pt;margin-top:25.1pt;width:268.8pt;height:117pt;z-index:251691008;mso-width-relative:margin;mso-height-relative:margin" coordorigin="30895,1869" coordsize="30331,1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4" o:spid="_x0000_s1031" type="#_x0000_t61" style="position:absolute;left:40035;top:8452;width:21191;height:5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" adj="-2960,38583" fillcolor="white [3212]" strokecolor="#39302a [3215]">
                  <v:textbox>
                    <w:txbxContent>
                      <w:p w14:paraId="7404AAB0" w14:textId="04498A36" w:rsidR="007122A5" w:rsidRDefault="008A23E4" w:rsidP="007122A5">
                        <w:pPr>
                          <w:spacing w:line="240" w:lineRule="exact"/>
                          <w:rPr>
                            <w:rFonts w:eastAsia="ＭＳ ゴシック" w:hAnsi="ＭＳ ゴシック" w:cs="Times New Roman"/>
                            <w:color w:val="000000" w:themeColor="dark1"/>
                            <w:kern w:val="0"/>
                            <w:sz w:val="22"/>
                          </w:rPr>
                        </w:pP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諏訪市</w:t>
                        </w:r>
                        <w:r w:rsidR="007D0126"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諏訪</w:t>
                        </w: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１丁目６番</w:t>
                        </w: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1</w:t>
                        </w: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号</w:t>
                        </w:r>
                      </w:p>
                      <w:p w14:paraId="747F9703" w14:textId="422EE603" w:rsidR="00D85D0B" w:rsidRDefault="008A23E4" w:rsidP="00D85D0B">
                        <w:pPr>
                          <w:spacing w:line="240" w:lineRule="exact"/>
                          <w:ind w:firstLineChars="500" w:firstLine="1100"/>
                          <w:rPr>
                            <w:rFonts w:eastAsia="ＭＳ ゴシック" w:hAnsi="ＭＳ ゴシック" w:cs="Times New Roman"/>
                            <w:color w:val="000000" w:themeColor="dark1"/>
                            <w:sz w:val="22"/>
                          </w:rPr>
                        </w:pP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アーク諏訪　３階</w:t>
                        </w:r>
                      </w:p>
                      <w:p w14:paraId="7275C8BB" w14:textId="3C30F64B" w:rsidR="008A23E4" w:rsidRDefault="008A23E4" w:rsidP="007122A5">
                        <w:pPr>
                          <w:spacing w:line="240" w:lineRule="exact"/>
                          <w:rPr>
                            <w:rFonts w:eastAsia="ＭＳ ゴシック" w:hAnsi="ＭＳ ゴシック" w:cs="Times New Roman"/>
                            <w:color w:val="000000" w:themeColor="dark1"/>
                            <w:sz w:val="22"/>
                          </w:rPr>
                        </w:pP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駅前</w:t>
                        </w:r>
                        <w:r w:rsidR="007D0126"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交流</w:t>
                        </w: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テラス「すわっチャオ」</w:t>
                        </w:r>
                      </w:p>
                    </w:txbxContent>
                  </v:textbox>
                </v:shape>
                <v:shape id="_x0000_s1032" type="#_x0000_t61" style="position:absolute;left:30895;top:1869;width:9501;height:3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" adj="-5544,22353" fillcolor="white [3212]" strokecolor="#1f497d">
                  <v:textbox>
                    <w:txbxContent>
                      <w:p w14:paraId="0B21D9D5" w14:textId="23903755" w:rsidR="00D85D0B" w:rsidRDefault="00D85D0B" w:rsidP="00D85D0B">
                        <w:pPr>
                          <w:spacing w:line="240" w:lineRule="exact"/>
                          <w:jc w:val="left"/>
                          <w:rPr>
                            <w:rFonts w:ascii="Century" w:eastAsia="ＭＳ ゴシック" w:hAnsi="ＭＳ ゴシック" w:cs="Times New Roman"/>
                            <w:sz w:val="22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>「市営駅前</w:t>
                        </w:r>
                      </w:p>
                      <w:p w14:paraId="3037D913" w14:textId="1BF6B32B" w:rsidR="00D85D0B" w:rsidRPr="00D85D0B" w:rsidRDefault="00D85D0B" w:rsidP="00A23576">
                        <w:pPr>
                          <w:spacing w:line="240" w:lineRule="exact"/>
                          <w:ind w:firstLineChars="150" w:firstLine="330"/>
                          <w:jc w:val="left"/>
                          <w:rPr>
                            <w:rFonts w:ascii="Century" w:eastAsia="ＭＳ ゴシック" w:hAnsi="ＭＳ ゴシック" w:cs="Times New Roman"/>
                            <w:sz w:val="22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>駐車場」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937851" wp14:editId="05FED22B">
                <wp:simplePos x="0" y="0"/>
                <wp:positionH relativeFrom="column">
                  <wp:posOffset>734060</wp:posOffset>
                </wp:positionH>
                <wp:positionV relativeFrom="paragraph">
                  <wp:posOffset>2146300</wp:posOffset>
                </wp:positionV>
                <wp:extent cx="1135380" cy="556260"/>
                <wp:effectExtent l="0" t="571500" r="521970" b="15240"/>
                <wp:wrapNone/>
                <wp:docPr id="2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556260"/>
                        </a:xfrm>
                        <a:prstGeom prst="wedgeRectCallout">
                          <a:avLst>
                            <a:gd name="adj1" fmla="val 91775"/>
                            <a:gd name="adj2" fmla="val -15167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629634" w14:textId="3C4A245C" w:rsidR="00D85D0B" w:rsidRDefault="00D85D0B" w:rsidP="00D85D0B">
                            <w:pPr>
                              <w:spacing w:line="240" w:lineRule="exact"/>
                              <w:rPr>
                                <w:rFonts w:ascii="Century" w:eastAsia="ＭＳ ゴシック" w:hAnsi="ＭＳ ゴシック" w:cs="Times New Roman"/>
                                <w:sz w:val="2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22"/>
                              </w:rPr>
                              <w:t>JR</w:t>
                            </w: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22"/>
                              </w:rPr>
                              <w:t>中央</w:t>
                            </w:r>
                            <w:r w:rsidR="00DD3760">
                              <w:rPr>
                                <w:rFonts w:ascii="Century" w:eastAsia="ＭＳ ゴシック" w:hAnsi="ＭＳ ゴシック" w:cs="Times New Roman" w:hint="eastAsia"/>
                                <w:sz w:val="22"/>
                              </w:rPr>
                              <w:t>本</w:t>
                            </w: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22"/>
                              </w:rPr>
                              <w:t>線</w:t>
                            </w:r>
                          </w:p>
                          <w:p w14:paraId="5C291983" w14:textId="77777777" w:rsidR="00D85D0B" w:rsidRDefault="00D85D0B" w:rsidP="00D85D0B">
                            <w:pPr>
                              <w:spacing w:line="240" w:lineRule="exact"/>
                              <w:rPr>
                                <w:rFonts w:ascii="Century" w:eastAsia="ＭＳ ゴシック" w:hAnsi="ＭＳ ゴシック" w:cs="Times New Roman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22"/>
                              </w:rPr>
                              <w:t>「上諏訪駅」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37851" id="四角形吹き出し 25" o:spid="_x0000_s1033" type="#_x0000_t61" style="position:absolute;left:0;text-align:left;margin-left:57.8pt;margin-top:169pt;width:89.4pt;height:4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" adj="30623,-21961" fillcolor="window" strokecolor="#1f497d">
                <v:textbox>
                  <w:txbxContent>
                    <w:p w14:paraId="37629634" w14:textId="3C4A245C" w:rsidR="00D85D0B" w:rsidRDefault="00D85D0B" w:rsidP="00D85D0B">
                      <w:pPr>
                        <w:spacing w:line="240" w:lineRule="exact"/>
                        <w:rPr>
                          <w:rFonts w:ascii="Century" w:eastAsia="ＭＳ ゴシック" w:hAnsi="ＭＳ ゴシック" w:cs="Times New Roman"/>
                          <w:sz w:val="2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22"/>
                        </w:rPr>
                        <w:t>JR</w:t>
                      </w:r>
                      <w:r>
                        <w:rPr>
                          <w:rFonts w:ascii="Century" w:eastAsia="ＭＳ ゴシック" w:hAnsi="ＭＳ ゴシック" w:cs="Times New Roman" w:hint="eastAsia"/>
                          <w:sz w:val="22"/>
                        </w:rPr>
                        <w:t>中央</w:t>
                      </w:r>
                      <w:r w:rsidR="00DD3760">
                        <w:rPr>
                          <w:rFonts w:ascii="Century" w:eastAsia="ＭＳ ゴシック" w:hAnsi="ＭＳ ゴシック" w:cs="Times New Roman" w:hint="eastAsia"/>
                          <w:sz w:val="22"/>
                        </w:rPr>
                        <w:t>本</w:t>
                      </w:r>
                      <w:r>
                        <w:rPr>
                          <w:rFonts w:ascii="Century" w:eastAsia="ＭＳ ゴシック" w:hAnsi="ＭＳ ゴシック" w:cs="Times New Roman" w:hint="eastAsia"/>
                          <w:sz w:val="22"/>
                        </w:rPr>
                        <w:t>線</w:t>
                      </w:r>
                    </w:p>
                    <w:p w14:paraId="5C291983" w14:textId="77777777" w:rsidR="00D85D0B" w:rsidRDefault="00D85D0B" w:rsidP="00D85D0B">
                      <w:pPr>
                        <w:spacing w:line="240" w:lineRule="exact"/>
                        <w:rPr>
                          <w:rFonts w:ascii="Century" w:eastAsia="ＭＳ ゴシック" w:hAnsi="ＭＳ ゴシック" w:cs="Times New Roman"/>
                          <w:kern w:val="0"/>
                          <w:sz w:val="2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22"/>
                        </w:rPr>
                        <w:t>「上諏訪駅」</w:t>
                      </w:r>
                    </w:p>
                  </w:txbxContent>
                </v:textbox>
              </v:shape>
            </w:pict>
          </mc:Fallback>
        </mc:AlternateContent>
      </w:r>
      <w:r w:rsidR="00CC7CD5">
        <w:rPr>
          <w:rFonts w:ascii="HG丸ｺﾞｼｯｸM-PRO" w:eastAsia="HG丸ｺﾞｼｯｸM-PRO" w:hAnsi="HG丸ｺﾞｼｯｸM-PRO" w:hint="eastAsia"/>
          <w:noProof/>
          <w:sz w:val="32"/>
          <w:lang w:val="ja-JP"/>
        </w:rPr>
        <w:drawing>
          <wp:inline distT="0" distB="0" distL="0" distR="0" wp14:anchorId="75D73331" wp14:editId="62D6D07D">
            <wp:extent cx="6120130" cy="3498215"/>
            <wp:effectExtent l="19050" t="19050" r="13970" b="26035"/>
            <wp:docPr id="1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マップ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821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94258" w:rsidRPr="00E94258" w:rsidSect="00E94258">
      <w:pgSz w:w="11906" w:h="16838"/>
      <w:pgMar w:top="851" w:right="1134" w:bottom="85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C765" w14:textId="77777777" w:rsidR="0035195F" w:rsidRDefault="0035195F" w:rsidP="002C2A8D">
      <w:r>
        <w:separator/>
      </w:r>
    </w:p>
  </w:endnote>
  <w:endnote w:type="continuationSeparator" w:id="0">
    <w:p w14:paraId="305765C4" w14:textId="77777777" w:rsidR="0035195F" w:rsidRDefault="0035195F" w:rsidP="002C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0AA4" w14:textId="04E7EC86" w:rsidR="00E94258" w:rsidRDefault="00E94258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06988E0" wp14:editId="108F5607">
              <wp:simplePos x="0" y="0"/>
              <wp:positionH relativeFrom="column">
                <wp:posOffset>-694690</wp:posOffset>
              </wp:positionH>
              <wp:positionV relativeFrom="paragraph">
                <wp:posOffset>1905</wp:posOffset>
              </wp:positionV>
              <wp:extent cx="7937500" cy="800100"/>
              <wp:effectExtent l="0" t="0" r="6350" b="0"/>
              <wp:wrapNone/>
              <wp:docPr id="7" name="正方形/長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8001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7EC21" id="正方形/長方形 7" o:spid="_x0000_s1026" style="position:absolute;left:0;text-align:left;margin-left:-54.7pt;margin-top:.15pt;width:62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" fillcolor="#ffe99c [1300]" stroked="f" strokeweight="1.2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044CA" w14:textId="58581565" w:rsidR="002C2A8D" w:rsidRPr="00DE6427" w:rsidRDefault="00DE6427" w:rsidP="00DE642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6399A4F" wp14:editId="32D2673A">
              <wp:simplePos x="0" y="0"/>
              <wp:positionH relativeFrom="column">
                <wp:posOffset>-742950</wp:posOffset>
              </wp:positionH>
              <wp:positionV relativeFrom="paragraph">
                <wp:posOffset>190500</wp:posOffset>
              </wp:positionV>
              <wp:extent cx="7937500" cy="552450"/>
              <wp:effectExtent l="0" t="0" r="6350" b="0"/>
              <wp:wrapNone/>
              <wp:docPr id="12" name="正方形/長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6BADC6" id="正方形/長方形 12" o:spid="_x0000_s1026" style="position:absolute;left:0;text-align:left;margin-left:-58.5pt;margin-top:15pt;width:6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" fillcolor="#ffe99c [1300]" stroked="f" strokeweight="1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656B9" w14:textId="77777777" w:rsidR="0035195F" w:rsidRDefault="0035195F" w:rsidP="002C2A8D">
      <w:r>
        <w:separator/>
      </w:r>
    </w:p>
  </w:footnote>
  <w:footnote w:type="continuationSeparator" w:id="0">
    <w:p w14:paraId="5CBECE47" w14:textId="77777777" w:rsidR="0035195F" w:rsidRDefault="0035195F" w:rsidP="002C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D1ACB" w14:textId="6822C683" w:rsidR="00E94258" w:rsidRDefault="00E942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266BD4" wp14:editId="62E4F716">
              <wp:simplePos x="0" y="0"/>
              <wp:positionH relativeFrom="column">
                <wp:posOffset>-749300</wp:posOffset>
              </wp:positionH>
              <wp:positionV relativeFrom="paragraph">
                <wp:posOffset>-552450</wp:posOffset>
              </wp:positionV>
              <wp:extent cx="7937500" cy="552450"/>
              <wp:effectExtent l="0" t="0" r="6350" b="0"/>
              <wp:wrapNone/>
              <wp:docPr id="6" name="正方形/長方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B7059B" id="正方形/長方形 6" o:spid="_x0000_s1026" style="position:absolute;left:0;text-align:left;margin-left:-59pt;margin-top:-43.5pt;width:6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" fillcolor="#ffe99c [1300]" stroked="f" strokeweight="1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DAA1" w14:textId="1A2384BA" w:rsidR="00E94258" w:rsidRDefault="00E942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A7816D" wp14:editId="433E4794">
              <wp:simplePos x="0" y="0"/>
              <wp:positionH relativeFrom="column">
                <wp:posOffset>-834390</wp:posOffset>
              </wp:positionH>
              <wp:positionV relativeFrom="paragraph">
                <wp:posOffset>-572135</wp:posOffset>
              </wp:positionV>
              <wp:extent cx="7937500" cy="552450"/>
              <wp:effectExtent l="0" t="0" r="6350" b="0"/>
              <wp:wrapNone/>
              <wp:docPr id="4" name="正方形/長方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F42E07" id="正方形/長方形 4" o:spid="_x0000_s1026" style="position:absolute;left:0;text-align:left;margin-left:-65.7pt;margin-top:-45.05pt;width:6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" fillcolor="#ffe99c [1300]" strok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C37B3"/>
    <w:multiLevelType w:val="hybridMultilevel"/>
    <w:tmpl w:val="554EEF98"/>
    <w:lvl w:ilvl="0" w:tplc="67DAB6A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8E7CCE"/>
    <w:multiLevelType w:val="hybridMultilevel"/>
    <w:tmpl w:val="64EE77A2"/>
    <w:lvl w:ilvl="0" w:tplc="18DABCC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A677EA"/>
    <w:multiLevelType w:val="hybridMultilevel"/>
    <w:tmpl w:val="067648C2"/>
    <w:lvl w:ilvl="0" w:tplc="39D4E006">
      <w:numFmt w:val="bullet"/>
      <w:lvlText w:val="※"/>
      <w:lvlJc w:val="left"/>
      <w:pPr>
        <w:ind w:left="4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3" w15:restartNumberingAfterBreak="0">
    <w:nsid w:val="67D81FEC"/>
    <w:multiLevelType w:val="hybridMultilevel"/>
    <w:tmpl w:val="0DD276BA"/>
    <w:lvl w:ilvl="0" w:tplc="C44632F4">
      <w:numFmt w:val="bullet"/>
      <w:lvlText w:val="※"/>
      <w:lvlJc w:val="left"/>
      <w:pPr>
        <w:ind w:left="4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4" w15:restartNumberingAfterBreak="0">
    <w:nsid w:val="70E84459"/>
    <w:multiLevelType w:val="hybridMultilevel"/>
    <w:tmpl w:val="6C6496F6"/>
    <w:lvl w:ilvl="0" w:tplc="EA9054E6">
      <w:numFmt w:val="bullet"/>
      <w:lvlText w:val="※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7D4044AF"/>
    <w:multiLevelType w:val="hybridMultilevel"/>
    <w:tmpl w:val="D6BC75D0"/>
    <w:lvl w:ilvl="0" w:tplc="77044BF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3128412">
    <w:abstractNumId w:val="1"/>
  </w:num>
  <w:num w:numId="2" w16cid:durableId="669255508">
    <w:abstractNumId w:val="4"/>
  </w:num>
  <w:num w:numId="3" w16cid:durableId="1987052380">
    <w:abstractNumId w:val="3"/>
  </w:num>
  <w:num w:numId="4" w16cid:durableId="1950045876">
    <w:abstractNumId w:val="5"/>
  </w:num>
  <w:num w:numId="5" w16cid:durableId="1268806156">
    <w:abstractNumId w:val="0"/>
  </w:num>
  <w:num w:numId="6" w16cid:durableId="1418668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55"/>
    <w:rsid w:val="00004483"/>
    <w:rsid w:val="000727F3"/>
    <w:rsid w:val="001028AE"/>
    <w:rsid w:val="00113C2D"/>
    <w:rsid w:val="001E5D11"/>
    <w:rsid w:val="001E726F"/>
    <w:rsid w:val="002430F1"/>
    <w:rsid w:val="00245645"/>
    <w:rsid w:val="00257375"/>
    <w:rsid w:val="00281CAD"/>
    <w:rsid w:val="002C2A8D"/>
    <w:rsid w:val="002F199D"/>
    <w:rsid w:val="003000C9"/>
    <w:rsid w:val="003105D7"/>
    <w:rsid w:val="003160F2"/>
    <w:rsid w:val="00344EA3"/>
    <w:rsid w:val="0035195F"/>
    <w:rsid w:val="0038524E"/>
    <w:rsid w:val="003A2F70"/>
    <w:rsid w:val="003B03FF"/>
    <w:rsid w:val="003D7A17"/>
    <w:rsid w:val="003E59BE"/>
    <w:rsid w:val="004034A8"/>
    <w:rsid w:val="00421216"/>
    <w:rsid w:val="0042417F"/>
    <w:rsid w:val="00442D8D"/>
    <w:rsid w:val="00472C1E"/>
    <w:rsid w:val="004D284F"/>
    <w:rsid w:val="004D503E"/>
    <w:rsid w:val="004F6CEA"/>
    <w:rsid w:val="0052659F"/>
    <w:rsid w:val="005469AA"/>
    <w:rsid w:val="00561E4B"/>
    <w:rsid w:val="00562605"/>
    <w:rsid w:val="005829D3"/>
    <w:rsid w:val="005A60B8"/>
    <w:rsid w:val="005C34D9"/>
    <w:rsid w:val="005C5A25"/>
    <w:rsid w:val="005F470D"/>
    <w:rsid w:val="006150C0"/>
    <w:rsid w:val="00617B26"/>
    <w:rsid w:val="00622B4A"/>
    <w:rsid w:val="00630819"/>
    <w:rsid w:val="00697365"/>
    <w:rsid w:val="006A4EF3"/>
    <w:rsid w:val="006A5514"/>
    <w:rsid w:val="006D4E7D"/>
    <w:rsid w:val="007122A5"/>
    <w:rsid w:val="0072370C"/>
    <w:rsid w:val="007556F4"/>
    <w:rsid w:val="00782009"/>
    <w:rsid w:val="007A465E"/>
    <w:rsid w:val="007C7C5F"/>
    <w:rsid w:val="007D0126"/>
    <w:rsid w:val="007D4F61"/>
    <w:rsid w:val="00847E67"/>
    <w:rsid w:val="008742E4"/>
    <w:rsid w:val="00875EB6"/>
    <w:rsid w:val="00883163"/>
    <w:rsid w:val="00886338"/>
    <w:rsid w:val="008A23E4"/>
    <w:rsid w:val="008D58C8"/>
    <w:rsid w:val="008E5B53"/>
    <w:rsid w:val="00900BBC"/>
    <w:rsid w:val="00901459"/>
    <w:rsid w:val="009374C7"/>
    <w:rsid w:val="00953CCE"/>
    <w:rsid w:val="00953CF9"/>
    <w:rsid w:val="00966383"/>
    <w:rsid w:val="00973953"/>
    <w:rsid w:val="009A5DF5"/>
    <w:rsid w:val="00A057C4"/>
    <w:rsid w:val="00A23576"/>
    <w:rsid w:val="00A3003F"/>
    <w:rsid w:val="00A32F68"/>
    <w:rsid w:val="00A876C6"/>
    <w:rsid w:val="00AA4B02"/>
    <w:rsid w:val="00AE5D03"/>
    <w:rsid w:val="00AE7155"/>
    <w:rsid w:val="00AE7F1B"/>
    <w:rsid w:val="00AF062A"/>
    <w:rsid w:val="00B31D77"/>
    <w:rsid w:val="00B33FB5"/>
    <w:rsid w:val="00B83D05"/>
    <w:rsid w:val="00BA3428"/>
    <w:rsid w:val="00BB13C5"/>
    <w:rsid w:val="00C26DE2"/>
    <w:rsid w:val="00C406C5"/>
    <w:rsid w:val="00C66C80"/>
    <w:rsid w:val="00CA168D"/>
    <w:rsid w:val="00CC0DAE"/>
    <w:rsid w:val="00CC13FF"/>
    <w:rsid w:val="00CC7CD5"/>
    <w:rsid w:val="00D16924"/>
    <w:rsid w:val="00D50127"/>
    <w:rsid w:val="00D77981"/>
    <w:rsid w:val="00D85D0B"/>
    <w:rsid w:val="00DA0DEF"/>
    <w:rsid w:val="00DD3760"/>
    <w:rsid w:val="00DD39DE"/>
    <w:rsid w:val="00DE6427"/>
    <w:rsid w:val="00E20FDC"/>
    <w:rsid w:val="00E2781B"/>
    <w:rsid w:val="00E572B0"/>
    <w:rsid w:val="00E6244E"/>
    <w:rsid w:val="00E94258"/>
    <w:rsid w:val="00EA0006"/>
    <w:rsid w:val="00EE4360"/>
    <w:rsid w:val="00F139AA"/>
    <w:rsid w:val="00F152EB"/>
    <w:rsid w:val="00FA533A"/>
    <w:rsid w:val="00FA6AFE"/>
    <w:rsid w:val="00FC29AA"/>
    <w:rsid w:val="00FE13D3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FEB004"/>
  <w15:chartTrackingRefBased/>
  <w15:docId w15:val="{3CEC1877-00C9-413C-8698-9B81113B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4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2A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C2A8D"/>
  </w:style>
  <w:style w:type="paragraph" w:styleId="a6">
    <w:name w:val="footer"/>
    <w:basedOn w:val="a"/>
    <w:link w:val="a7"/>
    <w:uiPriority w:val="99"/>
    <w:unhideWhenUsed/>
    <w:rsid w:val="002C2A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C2A8D"/>
  </w:style>
  <w:style w:type="character" w:styleId="a8">
    <w:name w:val="Hyperlink"/>
    <w:basedOn w:val="a0"/>
    <w:uiPriority w:val="99"/>
    <w:unhideWhenUsed/>
    <w:rsid w:val="00E20FDC"/>
    <w:rPr>
      <w:color w:val="2998E3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20FDC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7237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TEL:0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回路">
  <a:themeElements>
    <a:clrScheme name="黄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回路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回路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翔子</cp:lastModifiedBy>
  <cp:revision>4</cp:revision>
  <cp:lastPrinted>2024-09-24T06:05:00Z</cp:lastPrinted>
  <dcterms:created xsi:type="dcterms:W3CDTF">2024-09-24T06:05:00Z</dcterms:created>
  <dcterms:modified xsi:type="dcterms:W3CDTF">2024-09-24T06:39:00Z</dcterms:modified>
</cp:coreProperties>
</file>